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FDB5D4" w14:textId="77777777" w:rsidR="004433FD" w:rsidRDefault="005A2149">
      <w:pPr>
        <w:ind w:left="100"/>
        <w:rPr>
          <w:noProof/>
          <w:sz w:val="20"/>
          <w:lang w:val="en-IN" w:eastAsia="en-IN"/>
        </w:rPr>
      </w:pPr>
      <w:r w:rsidRPr="0003757F">
        <w:rPr>
          <w:noProof/>
          <w:sz w:val="20"/>
          <w:lang w:val="en-IN" w:eastAsia="en-IN"/>
        </w:rPr>
        <w:drawing>
          <wp:anchor distT="0" distB="0" distL="114300" distR="114300" simplePos="0" relativeHeight="251663360" behindDoc="0" locked="0" layoutInCell="1" allowOverlap="1" wp14:anchorId="5A520999" wp14:editId="48C8F459">
            <wp:simplePos x="0" y="0"/>
            <wp:positionH relativeFrom="margin">
              <wp:posOffset>5416550</wp:posOffset>
            </wp:positionH>
            <wp:positionV relativeFrom="margin">
              <wp:posOffset>-136525</wp:posOffset>
            </wp:positionV>
            <wp:extent cx="695325" cy="695325"/>
            <wp:effectExtent l="0" t="0" r="9525" b="9525"/>
            <wp:wrapSquare wrapText="bothSides"/>
            <wp:docPr id="6" name="Picture 6" descr="CSE Data science log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CSE Data science logo-0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95325" cy="6953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757F" w:rsidRPr="0003757F">
        <w:rPr>
          <w:noProof/>
          <w:sz w:val="20"/>
          <w:lang w:val="en-IN" w:eastAsia="en-IN"/>
        </w:rPr>
        <w:drawing>
          <wp:anchor distT="0" distB="0" distL="114300" distR="114300" simplePos="0" relativeHeight="251661312" behindDoc="0" locked="0" layoutInCell="1" allowOverlap="1" wp14:anchorId="785B40EA" wp14:editId="5FD6370F">
            <wp:simplePos x="0" y="0"/>
            <wp:positionH relativeFrom="column">
              <wp:posOffset>3223895</wp:posOffset>
            </wp:positionH>
            <wp:positionV relativeFrom="paragraph">
              <wp:posOffset>-136525</wp:posOffset>
            </wp:positionV>
            <wp:extent cx="820420" cy="693420"/>
            <wp:effectExtent l="0" t="0" r="0" b="0"/>
            <wp:wrapNone/>
            <wp:docPr id="102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0420" cy="6934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03757F" w:rsidRPr="0003757F">
        <w:rPr>
          <w:noProof/>
          <w:sz w:val="20"/>
          <w:lang w:val="en-IN" w:eastAsia="en-IN"/>
        </w:rPr>
        <mc:AlternateContent>
          <mc:Choice Requires="wpg">
            <w:drawing>
              <wp:anchor distT="0" distB="0" distL="114300" distR="114300" simplePos="0" relativeHeight="251660288" behindDoc="0" locked="0" layoutInCell="1" allowOverlap="1" wp14:anchorId="380B2393" wp14:editId="1E60922D">
                <wp:simplePos x="0" y="0"/>
                <wp:positionH relativeFrom="column">
                  <wp:posOffset>4130675</wp:posOffset>
                </wp:positionH>
                <wp:positionV relativeFrom="paragraph">
                  <wp:posOffset>-139700</wp:posOffset>
                </wp:positionV>
                <wp:extent cx="1114425" cy="622300"/>
                <wp:effectExtent l="0" t="0" r="9525" b="6350"/>
                <wp:wrapNone/>
                <wp:docPr id="5" name="Group 11"/>
                <wp:cNvGraphicFramePr/>
                <a:graphic xmlns:a="http://schemas.openxmlformats.org/drawingml/2006/main">
                  <a:graphicData uri="http://schemas.microsoft.com/office/word/2010/wordprocessingGroup">
                    <wpg:wgp>
                      <wpg:cNvGrpSpPr/>
                      <wpg:grpSpPr bwMode="auto">
                        <a:xfrm>
                          <a:off x="0" y="0"/>
                          <a:ext cx="1114425" cy="622300"/>
                          <a:chOff x="6470725" y="43059"/>
                          <a:chExt cx="1110192" cy="778933"/>
                        </a:xfrm>
                      </wpg:grpSpPr>
                      <pic:pic xmlns:pic="http://schemas.openxmlformats.org/drawingml/2006/picture">
                        <pic:nvPicPr>
                          <pic:cNvPr id="2"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6470725" y="43059"/>
                            <a:ext cx="1110192" cy="77893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 name="Picture 3" descr="aja-uk_iso-9001_2015"/>
                          <pic:cNvPicPr>
                            <a:picLocks noChangeAspect="1" noChangeArrowheads="1"/>
                          </pic:cNvPicPr>
                        </pic:nvPicPr>
                        <pic:blipFill>
                          <a:blip r:embed="rId10" cstate="print">
                            <a:extLst>
                              <a:ext uri="{28A0092B-C50C-407E-A947-70E740481C1C}">
                                <a14:useLocalDpi xmlns:a14="http://schemas.microsoft.com/office/drawing/2010/main" val="0"/>
                              </a:ext>
                            </a:extLst>
                          </a:blip>
                          <a:srcRect l="49130" t="2490"/>
                          <a:stretch>
                            <a:fillRect/>
                          </a:stretch>
                        </pic:blipFill>
                        <pic:spPr bwMode="auto">
                          <a:xfrm>
                            <a:off x="6565975" y="159476"/>
                            <a:ext cx="360527" cy="4997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margin">
                  <wp14:pctWidth>0</wp14:pctWidth>
                </wp14:sizeRelH>
                <wp14:sizeRelV relativeFrom="margin">
                  <wp14:pctHeight>0</wp14:pctHeight>
                </wp14:sizeRelV>
              </wp:anchor>
            </w:drawing>
          </mc:Choice>
          <mc:Fallback>
            <w:pict>
              <v:group w14:anchorId="0425C1EC" id="Group 11" o:spid="_x0000_s1026" style="position:absolute;margin-left:325.25pt;margin-top:-11pt;width:87.75pt;height:49pt;z-index:251660288;mso-width-relative:margin;mso-height-relative:margin" coordorigin="64707,430" coordsize="11101,778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style="position:absolute;left:64707;top:430;width:11102;height:77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">
                  <v:imagedata r:id="rId11" o:title=""/>
                </v:shape>
                <v:shape id="Picture 3" o:spid="_x0000_s1028" type="#_x0000_t75" alt="aja-uk_iso-9001_2015" style="position:absolute;left:65659;top:1594;width:3606;height:499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">
                  <v:imagedata r:id="rId12" o:title="aja-uk_iso-9001_2015" croptop="1632f" cropleft="32198f"/>
                </v:shape>
              </v:group>
            </w:pict>
          </mc:Fallback>
        </mc:AlternateContent>
      </w:r>
      <w:r w:rsidR="0003757F" w:rsidRPr="0003757F">
        <w:rPr>
          <w:noProof/>
          <w:sz w:val="20"/>
          <w:lang w:val="en-IN" w:eastAsia="en-IN"/>
        </w:rPr>
        <w:drawing>
          <wp:anchor distT="0" distB="0" distL="114300" distR="114300" simplePos="0" relativeHeight="251659264" behindDoc="0" locked="0" layoutInCell="1" allowOverlap="1" wp14:anchorId="79D47EAB" wp14:editId="680C5A68">
            <wp:simplePos x="0" y="0"/>
            <wp:positionH relativeFrom="column">
              <wp:posOffset>-698500</wp:posOffset>
            </wp:positionH>
            <wp:positionV relativeFrom="paragraph">
              <wp:posOffset>-88900</wp:posOffset>
            </wp:positionV>
            <wp:extent cx="2076450" cy="428625"/>
            <wp:effectExtent l="0" t="0" r="0" b="9525"/>
            <wp:wrapNone/>
            <wp:docPr id="4" name="object 15"/>
            <wp:cNvGraphicFramePr/>
            <a:graphic xmlns:a="http://schemas.openxmlformats.org/drawingml/2006/main">
              <a:graphicData uri="http://schemas.openxmlformats.org/drawingml/2006/picture">
                <pic:pic xmlns:pic="http://schemas.openxmlformats.org/drawingml/2006/picture">
                  <pic:nvPicPr>
                    <pic:cNvPr id="4" name="object 15"/>
                    <pic:cNvPicPr/>
                  </pic:nvPicPr>
                  <pic:blipFill>
                    <a:blip r:embed="rId13" cstate="print"/>
                    <a:stretch>
                      <a:fillRect/>
                    </a:stretch>
                  </pic:blipFill>
                  <pic:spPr>
                    <a:xfrm>
                      <a:off x="0" y="0"/>
                      <a:ext cx="2076450" cy="428625"/>
                    </a:xfrm>
                    <a:prstGeom prst="rect">
                      <a:avLst/>
                    </a:prstGeom>
                  </pic:spPr>
                </pic:pic>
              </a:graphicData>
            </a:graphic>
            <wp14:sizeRelH relativeFrom="margin">
              <wp14:pctWidth>0</wp14:pctWidth>
            </wp14:sizeRelH>
            <wp14:sizeRelV relativeFrom="margin">
              <wp14:pctHeight>0</wp14:pctHeight>
            </wp14:sizeRelV>
          </wp:anchor>
        </w:drawing>
      </w:r>
    </w:p>
    <w:p w14:paraId="5B357E59" w14:textId="77777777" w:rsidR="0003757F" w:rsidRDefault="0003757F">
      <w:pPr>
        <w:ind w:left="100"/>
        <w:rPr>
          <w:noProof/>
          <w:sz w:val="20"/>
          <w:lang w:val="en-IN" w:eastAsia="en-IN"/>
        </w:rPr>
      </w:pPr>
    </w:p>
    <w:p w14:paraId="2E3D11BF" w14:textId="77777777" w:rsidR="0003757F" w:rsidRDefault="0003757F">
      <w:pPr>
        <w:ind w:left="100"/>
        <w:rPr>
          <w:noProof/>
          <w:sz w:val="20"/>
          <w:lang w:val="en-IN" w:eastAsia="en-IN"/>
        </w:rPr>
      </w:pPr>
    </w:p>
    <w:p w14:paraId="77DE9810" w14:textId="77777777" w:rsidR="0003757F" w:rsidRDefault="0003757F">
      <w:pPr>
        <w:ind w:left="100"/>
        <w:rPr>
          <w:noProof/>
          <w:sz w:val="20"/>
          <w:lang w:val="en-IN" w:eastAsia="en-IN"/>
        </w:rPr>
      </w:pPr>
    </w:p>
    <w:p w14:paraId="317C8930" w14:textId="77777777" w:rsidR="0003757F" w:rsidRDefault="0003757F">
      <w:pPr>
        <w:ind w:left="100"/>
        <w:rPr>
          <w:sz w:val="20"/>
        </w:rPr>
      </w:pPr>
      <w:r w:rsidRPr="0003757F">
        <w:rPr>
          <w:noProof/>
          <w:sz w:val="20"/>
          <w:lang w:val="en-IN" w:eastAsia="en-IN"/>
        </w:rPr>
        <w:drawing>
          <wp:anchor distT="0" distB="0" distL="114300" distR="114300" simplePos="0" relativeHeight="251662336" behindDoc="0" locked="0" layoutInCell="1" allowOverlap="1" wp14:anchorId="3CF54463" wp14:editId="284D666E">
            <wp:simplePos x="0" y="0"/>
            <wp:positionH relativeFrom="column">
              <wp:posOffset>7113270</wp:posOffset>
            </wp:positionH>
            <wp:positionV relativeFrom="paragraph">
              <wp:posOffset>-673100</wp:posOffset>
            </wp:positionV>
            <wp:extent cx="792088" cy="792088"/>
            <wp:effectExtent l="0" t="0" r="8255" b="8255"/>
            <wp:wrapNone/>
            <wp:docPr id="1030" name="Picture 6" descr="CSE Data science logo-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 name="Picture 6" descr="CSE Data science logo-0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92088" cy="79208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14:paraId="11A7B528" w14:textId="77777777" w:rsidR="004433FD" w:rsidRDefault="004433FD">
      <w:pPr>
        <w:spacing w:before="1"/>
        <w:rPr>
          <w:sz w:val="12"/>
        </w:rPr>
      </w:pPr>
    </w:p>
    <w:p w14:paraId="69DD7447" w14:textId="51E44E6C" w:rsidR="004433FD" w:rsidRDefault="005F0EDF">
      <w:pPr>
        <w:pStyle w:val="BodyText"/>
        <w:spacing w:before="93"/>
        <w:ind w:left="1526"/>
      </w:pPr>
      <w:r>
        <w:t>COURSE</w:t>
      </w:r>
      <w:r>
        <w:rPr>
          <w:spacing w:val="-3"/>
        </w:rPr>
        <w:t xml:space="preserve"> </w:t>
      </w:r>
      <w:r>
        <w:t>MODULE</w:t>
      </w:r>
      <w:r>
        <w:rPr>
          <w:spacing w:val="-7"/>
        </w:rPr>
        <w:t xml:space="preserve"> </w:t>
      </w:r>
      <w:r>
        <w:t>FOR</w:t>
      </w:r>
      <w:r>
        <w:rPr>
          <w:spacing w:val="-4"/>
        </w:rPr>
        <w:t xml:space="preserve"> </w:t>
      </w:r>
      <w:r>
        <w:t>THE</w:t>
      </w:r>
      <w:r>
        <w:rPr>
          <w:spacing w:val="2"/>
        </w:rPr>
        <w:t xml:space="preserve"> </w:t>
      </w:r>
      <w:r>
        <w:t>SESSION</w:t>
      </w:r>
      <w:r>
        <w:rPr>
          <w:spacing w:val="-8"/>
        </w:rPr>
        <w:t xml:space="preserve"> </w:t>
      </w:r>
      <w:r w:rsidR="0003757F">
        <w:t>2024</w:t>
      </w:r>
      <w:r>
        <w:t>-2</w:t>
      </w:r>
      <w:r w:rsidR="0003757F">
        <w:t>5</w:t>
      </w:r>
      <w:r>
        <w:t>(</w:t>
      </w:r>
      <w:r w:rsidR="00962748">
        <w:t>EVEN</w:t>
      </w:r>
      <w:r>
        <w:rPr>
          <w:spacing w:val="-4"/>
        </w:rPr>
        <w:t xml:space="preserve"> </w:t>
      </w:r>
      <w:r>
        <w:t>SEMESTER)</w:t>
      </w:r>
    </w:p>
    <w:p w14:paraId="6FC2C333" w14:textId="77777777" w:rsidR="004433FD" w:rsidRDefault="005F0EDF">
      <w:pPr>
        <w:pStyle w:val="Title"/>
        <w:rPr>
          <w:u w:val="none"/>
        </w:rPr>
      </w:pPr>
      <w:r>
        <w:rPr>
          <w:u w:val="thick"/>
        </w:rPr>
        <w:t>Course</w:t>
      </w:r>
      <w:r>
        <w:rPr>
          <w:spacing w:val="-2"/>
          <w:u w:val="thick"/>
        </w:rPr>
        <w:t xml:space="preserve"> </w:t>
      </w:r>
      <w:r>
        <w:rPr>
          <w:u w:val="thick"/>
        </w:rPr>
        <w:t>Syllabi</w:t>
      </w:r>
      <w:r>
        <w:rPr>
          <w:spacing w:val="-1"/>
          <w:u w:val="thick"/>
        </w:rPr>
        <w:t xml:space="preserve"> </w:t>
      </w:r>
      <w:r>
        <w:rPr>
          <w:u w:val="thick"/>
        </w:rPr>
        <w:t>with</w:t>
      </w:r>
      <w:r>
        <w:rPr>
          <w:spacing w:val="1"/>
          <w:u w:val="thick"/>
        </w:rPr>
        <w:t xml:space="preserve"> </w:t>
      </w:r>
      <w:r>
        <w:rPr>
          <w:u w:val="thick"/>
        </w:rPr>
        <w:t>CO’s</w:t>
      </w:r>
    </w:p>
    <w:p w14:paraId="1DC75B96" w14:textId="77777777" w:rsidR="004433FD" w:rsidRDefault="004433FD">
      <w:pPr>
        <w:spacing w:before="7" w:after="1"/>
        <w:rPr>
          <w:b/>
          <w:sz w:val="27"/>
        </w:rPr>
      </w:pPr>
    </w:p>
    <w:tbl>
      <w:tblPr>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40"/>
        <w:gridCol w:w="1843"/>
        <w:gridCol w:w="1417"/>
        <w:gridCol w:w="2693"/>
        <w:gridCol w:w="284"/>
        <w:gridCol w:w="425"/>
        <w:gridCol w:w="425"/>
        <w:gridCol w:w="1157"/>
      </w:tblGrid>
      <w:tr w:rsidR="004433FD" w14:paraId="29590E59" w14:textId="77777777">
        <w:trPr>
          <w:trHeight w:val="239"/>
        </w:trPr>
        <w:tc>
          <w:tcPr>
            <w:tcW w:w="9384" w:type="dxa"/>
            <w:gridSpan w:val="8"/>
          </w:tcPr>
          <w:p w14:paraId="04115E3D" w14:textId="77777777" w:rsidR="004433FD" w:rsidRDefault="005F0EDF">
            <w:pPr>
              <w:pStyle w:val="TableParagraph"/>
              <w:spacing w:line="220" w:lineRule="exact"/>
              <w:ind w:left="9"/>
              <w:jc w:val="left"/>
            </w:pPr>
            <w:r>
              <w:rPr>
                <w:b/>
              </w:rPr>
              <w:t>Academic</w:t>
            </w:r>
            <w:r>
              <w:rPr>
                <w:b/>
                <w:spacing w:val="-1"/>
              </w:rPr>
              <w:t xml:space="preserve"> </w:t>
            </w:r>
            <w:r>
              <w:rPr>
                <w:b/>
              </w:rPr>
              <w:t>Year</w:t>
            </w:r>
            <w:r>
              <w:t>:</w:t>
            </w:r>
            <w:r>
              <w:rPr>
                <w:spacing w:val="-6"/>
              </w:rPr>
              <w:t xml:space="preserve"> </w:t>
            </w:r>
            <w:r w:rsidR="0003757F">
              <w:t>2024</w:t>
            </w:r>
            <w:r>
              <w:rPr>
                <w:spacing w:val="1"/>
              </w:rPr>
              <w:t xml:space="preserve"> </w:t>
            </w:r>
            <w:r w:rsidR="0003757F">
              <w:t>- 2025</w:t>
            </w:r>
          </w:p>
        </w:tc>
      </w:tr>
      <w:tr w:rsidR="004433FD" w14:paraId="7AE84678" w14:textId="77777777">
        <w:trPr>
          <w:trHeight w:val="239"/>
        </w:trPr>
        <w:tc>
          <w:tcPr>
            <w:tcW w:w="9384" w:type="dxa"/>
            <w:gridSpan w:val="8"/>
            <w:tcBorders>
              <w:bottom w:val="single" w:sz="8" w:space="0" w:color="000000"/>
            </w:tcBorders>
          </w:tcPr>
          <w:p w14:paraId="58882B0C" w14:textId="77777777" w:rsidR="004433FD" w:rsidRDefault="005F0EDF">
            <w:pPr>
              <w:pStyle w:val="TableParagraph"/>
              <w:spacing w:line="219" w:lineRule="exact"/>
              <w:ind w:left="119"/>
              <w:jc w:val="left"/>
              <w:rPr>
                <w:lang w:val="en-IN"/>
              </w:rPr>
            </w:pPr>
            <w:r>
              <w:rPr>
                <w:b/>
                <w:spacing w:val="-1"/>
              </w:rPr>
              <w:t>Department</w:t>
            </w:r>
            <w:r>
              <w:rPr>
                <w:spacing w:val="-1"/>
              </w:rPr>
              <w:t>:</w:t>
            </w:r>
            <w:r>
              <w:rPr>
                <w:spacing w:val="-6"/>
              </w:rPr>
              <w:t xml:space="preserve"> </w:t>
            </w:r>
            <w:r>
              <w:rPr>
                <w:spacing w:val="-1"/>
              </w:rPr>
              <w:t>Computer</w:t>
            </w:r>
            <w:r>
              <w:rPr>
                <w:spacing w:val="11"/>
              </w:rPr>
              <w:t xml:space="preserve"> </w:t>
            </w:r>
            <w:r>
              <w:rPr>
                <w:spacing w:val="-1"/>
              </w:rPr>
              <w:t>Science</w:t>
            </w:r>
            <w:r>
              <w:rPr>
                <w:spacing w:val="-18"/>
              </w:rPr>
              <w:t xml:space="preserve"> </w:t>
            </w:r>
            <w:r>
              <w:t>&amp;</w:t>
            </w:r>
            <w:r>
              <w:rPr>
                <w:spacing w:val="4"/>
              </w:rPr>
              <w:t xml:space="preserve"> </w:t>
            </w:r>
            <w:r>
              <w:t>Engineering</w:t>
            </w:r>
            <w:r>
              <w:rPr>
                <w:lang w:val="en-IN"/>
              </w:rPr>
              <w:t xml:space="preserve"> - Data Science</w:t>
            </w:r>
          </w:p>
        </w:tc>
      </w:tr>
      <w:tr w:rsidR="004433FD" w14:paraId="39E4DF98" w14:textId="77777777" w:rsidTr="00FD7E4D">
        <w:trPr>
          <w:trHeight w:val="205"/>
        </w:trPr>
        <w:tc>
          <w:tcPr>
            <w:tcW w:w="1140" w:type="dxa"/>
            <w:vMerge w:val="restart"/>
            <w:tcBorders>
              <w:top w:val="single" w:sz="8" w:space="0" w:color="000000"/>
              <w:bottom w:val="single" w:sz="8" w:space="0" w:color="000000"/>
            </w:tcBorders>
          </w:tcPr>
          <w:p w14:paraId="3BE46500" w14:textId="77777777" w:rsidR="004433FD" w:rsidRDefault="004433FD">
            <w:pPr>
              <w:pStyle w:val="TableParagraph"/>
              <w:spacing w:before="7"/>
              <w:jc w:val="left"/>
              <w:rPr>
                <w:b/>
                <w:sz w:val="19"/>
              </w:rPr>
            </w:pPr>
          </w:p>
          <w:p w14:paraId="44039122" w14:textId="77777777" w:rsidR="004433FD" w:rsidRDefault="005F0EDF" w:rsidP="00FD7E4D">
            <w:pPr>
              <w:pStyle w:val="TableParagraph"/>
              <w:ind w:left="134" w:right="282"/>
              <w:jc w:val="left"/>
            </w:pPr>
            <w:r>
              <w:t>Course</w:t>
            </w:r>
            <w:r>
              <w:rPr>
                <w:spacing w:val="-52"/>
              </w:rPr>
              <w:t xml:space="preserve"> </w:t>
            </w:r>
            <w:r>
              <w:t>Code</w:t>
            </w:r>
          </w:p>
        </w:tc>
        <w:tc>
          <w:tcPr>
            <w:tcW w:w="1843" w:type="dxa"/>
            <w:vMerge w:val="restart"/>
            <w:tcBorders>
              <w:top w:val="single" w:sz="8" w:space="0" w:color="000000"/>
              <w:bottom w:val="single" w:sz="8" w:space="0" w:color="000000"/>
              <w:right w:val="single" w:sz="8" w:space="0" w:color="000000"/>
            </w:tcBorders>
          </w:tcPr>
          <w:p w14:paraId="57E3A0EA" w14:textId="77777777" w:rsidR="004433FD" w:rsidRDefault="004433FD">
            <w:pPr>
              <w:pStyle w:val="TableParagraph"/>
              <w:spacing w:before="1"/>
              <w:jc w:val="left"/>
              <w:rPr>
                <w:b/>
                <w:sz w:val="20"/>
              </w:rPr>
            </w:pPr>
          </w:p>
          <w:p w14:paraId="52A1097F" w14:textId="77777777" w:rsidR="004433FD" w:rsidRDefault="005F0EDF">
            <w:pPr>
              <w:pStyle w:val="TableParagraph"/>
              <w:ind w:left="336"/>
              <w:jc w:val="left"/>
            </w:pPr>
            <w:r>
              <w:t>Course</w:t>
            </w:r>
            <w:r>
              <w:rPr>
                <w:spacing w:val="-12"/>
              </w:rPr>
              <w:t xml:space="preserve"> </w:t>
            </w:r>
            <w:r>
              <w:t>Title</w:t>
            </w:r>
          </w:p>
        </w:tc>
        <w:tc>
          <w:tcPr>
            <w:tcW w:w="1417" w:type="dxa"/>
            <w:vMerge w:val="restart"/>
            <w:tcBorders>
              <w:top w:val="single" w:sz="8" w:space="0" w:color="000000"/>
              <w:left w:val="single" w:sz="8" w:space="0" w:color="000000"/>
              <w:bottom w:val="single" w:sz="8" w:space="0" w:color="000000"/>
              <w:right w:val="single" w:sz="8" w:space="0" w:color="000000"/>
            </w:tcBorders>
          </w:tcPr>
          <w:p w14:paraId="06F63AD6" w14:textId="77777777" w:rsidR="004433FD" w:rsidRDefault="004433FD">
            <w:pPr>
              <w:pStyle w:val="TableParagraph"/>
              <w:spacing w:before="1"/>
              <w:jc w:val="left"/>
              <w:rPr>
                <w:b/>
                <w:sz w:val="20"/>
              </w:rPr>
            </w:pPr>
          </w:p>
          <w:p w14:paraId="2F3BD439" w14:textId="77777777" w:rsidR="004433FD" w:rsidRDefault="005F0EDF">
            <w:pPr>
              <w:pStyle w:val="TableParagraph"/>
              <w:ind w:left="110"/>
              <w:jc w:val="left"/>
            </w:pPr>
            <w:r>
              <w:t>Core/Elective</w:t>
            </w:r>
          </w:p>
        </w:tc>
        <w:tc>
          <w:tcPr>
            <w:tcW w:w="2693" w:type="dxa"/>
            <w:vMerge w:val="restart"/>
            <w:tcBorders>
              <w:top w:val="single" w:sz="8" w:space="0" w:color="000000"/>
              <w:left w:val="single" w:sz="8" w:space="0" w:color="000000"/>
              <w:bottom w:val="single" w:sz="8" w:space="0" w:color="000000"/>
              <w:right w:val="single" w:sz="8" w:space="0" w:color="000000"/>
            </w:tcBorders>
          </w:tcPr>
          <w:p w14:paraId="25495631" w14:textId="77777777" w:rsidR="004433FD" w:rsidRDefault="004433FD">
            <w:pPr>
              <w:pStyle w:val="TableParagraph"/>
              <w:spacing w:before="1"/>
              <w:jc w:val="left"/>
              <w:rPr>
                <w:b/>
                <w:sz w:val="20"/>
              </w:rPr>
            </w:pPr>
          </w:p>
          <w:p w14:paraId="097C5438" w14:textId="77777777" w:rsidR="004433FD" w:rsidRDefault="005F0EDF">
            <w:pPr>
              <w:pStyle w:val="TableParagraph"/>
              <w:ind w:left="604"/>
              <w:jc w:val="left"/>
            </w:pPr>
            <w:r>
              <w:t>Prerequisite</w:t>
            </w:r>
          </w:p>
        </w:tc>
        <w:tc>
          <w:tcPr>
            <w:tcW w:w="1134" w:type="dxa"/>
            <w:gridSpan w:val="3"/>
            <w:tcBorders>
              <w:top w:val="single" w:sz="8" w:space="0" w:color="000000"/>
              <w:left w:val="single" w:sz="8" w:space="0" w:color="000000"/>
              <w:bottom w:val="nil"/>
              <w:right w:val="single" w:sz="8" w:space="0" w:color="000000"/>
            </w:tcBorders>
          </w:tcPr>
          <w:p w14:paraId="01B7A796" w14:textId="77777777" w:rsidR="004433FD" w:rsidRDefault="005F0EDF">
            <w:pPr>
              <w:pStyle w:val="TableParagraph"/>
              <w:spacing w:line="186" w:lineRule="exact"/>
              <w:ind w:left="320"/>
              <w:jc w:val="left"/>
            </w:pPr>
            <w:r>
              <w:t>Contact</w:t>
            </w:r>
          </w:p>
        </w:tc>
        <w:tc>
          <w:tcPr>
            <w:tcW w:w="1157" w:type="dxa"/>
            <w:vMerge w:val="restart"/>
            <w:tcBorders>
              <w:top w:val="single" w:sz="8" w:space="0" w:color="000000"/>
              <w:left w:val="single" w:sz="8" w:space="0" w:color="000000"/>
              <w:bottom w:val="nil"/>
            </w:tcBorders>
          </w:tcPr>
          <w:p w14:paraId="7DA4E4A7" w14:textId="77777777" w:rsidR="004433FD" w:rsidRDefault="005F0EDF">
            <w:pPr>
              <w:pStyle w:val="TableParagraph"/>
              <w:spacing w:before="77"/>
              <w:ind w:left="142"/>
              <w:jc w:val="left"/>
            </w:pPr>
            <w:r>
              <w:t>Total Hrs/</w:t>
            </w:r>
          </w:p>
        </w:tc>
      </w:tr>
      <w:tr w:rsidR="004433FD" w14:paraId="55E42C40" w14:textId="77777777" w:rsidTr="00FD7E4D">
        <w:trPr>
          <w:trHeight w:val="148"/>
        </w:trPr>
        <w:tc>
          <w:tcPr>
            <w:tcW w:w="1140" w:type="dxa"/>
            <w:vMerge/>
            <w:tcBorders>
              <w:top w:val="nil"/>
              <w:bottom w:val="single" w:sz="8" w:space="0" w:color="000000"/>
            </w:tcBorders>
          </w:tcPr>
          <w:p w14:paraId="1C629D9E" w14:textId="77777777" w:rsidR="004433FD" w:rsidRDefault="004433FD">
            <w:pPr>
              <w:rPr>
                <w:sz w:val="2"/>
                <w:szCs w:val="2"/>
              </w:rPr>
            </w:pPr>
          </w:p>
        </w:tc>
        <w:tc>
          <w:tcPr>
            <w:tcW w:w="1843" w:type="dxa"/>
            <w:vMerge/>
            <w:tcBorders>
              <w:top w:val="nil"/>
              <w:bottom w:val="single" w:sz="8" w:space="0" w:color="000000"/>
              <w:right w:val="single" w:sz="8" w:space="0" w:color="000000"/>
            </w:tcBorders>
          </w:tcPr>
          <w:p w14:paraId="0E45703F" w14:textId="77777777" w:rsidR="004433FD" w:rsidRDefault="004433FD">
            <w:pPr>
              <w:rPr>
                <w:sz w:val="2"/>
                <w:szCs w:val="2"/>
              </w:rPr>
            </w:pPr>
          </w:p>
        </w:tc>
        <w:tc>
          <w:tcPr>
            <w:tcW w:w="1417" w:type="dxa"/>
            <w:vMerge/>
            <w:tcBorders>
              <w:top w:val="nil"/>
              <w:left w:val="single" w:sz="8" w:space="0" w:color="000000"/>
              <w:bottom w:val="single" w:sz="8" w:space="0" w:color="000000"/>
              <w:right w:val="single" w:sz="8" w:space="0" w:color="000000"/>
            </w:tcBorders>
          </w:tcPr>
          <w:p w14:paraId="18EFDD0F" w14:textId="77777777" w:rsidR="004433FD" w:rsidRDefault="004433FD">
            <w:pPr>
              <w:rPr>
                <w:sz w:val="2"/>
                <w:szCs w:val="2"/>
              </w:rPr>
            </w:pPr>
          </w:p>
        </w:tc>
        <w:tc>
          <w:tcPr>
            <w:tcW w:w="2693" w:type="dxa"/>
            <w:vMerge/>
            <w:tcBorders>
              <w:top w:val="nil"/>
              <w:left w:val="single" w:sz="8" w:space="0" w:color="000000"/>
              <w:bottom w:val="single" w:sz="8" w:space="0" w:color="000000"/>
              <w:right w:val="single" w:sz="8" w:space="0" w:color="000000"/>
            </w:tcBorders>
          </w:tcPr>
          <w:p w14:paraId="45003675" w14:textId="77777777" w:rsidR="004433FD" w:rsidRDefault="004433FD">
            <w:pPr>
              <w:rPr>
                <w:sz w:val="2"/>
                <w:szCs w:val="2"/>
              </w:rPr>
            </w:pPr>
          </w:p>
        </w:tc>
        <w:tc>
          <w:tcPr>
            <w:tcW w:w="284" w:type="dxa"/>
            <w:vMerge w:val="restart"/>
            <w:tcBorders>
              <w:top w:val="nil"/>
              <w:left w:val="single" w:sz="8" w:space="0" w:color="000000"/>
              <w:bottom w:val="single" w:sz="8" w:space="0" w:color="000000"/>
              <w:right w:val="nil"/>
            </w:tcBorders>
          </w:tcPr>
          <w:p w14:paraId="3435EE36" w14:textId="77777777" w:rsidR="004433FD" w:rsidRDefault="004433FD">
            <w:pPr>
              <w:pStyle w:val="TableParagraph"/>
              <w:jc w:val="left"/>
            </w:pPr>
          </w:p>
        </w:tc>
        <w:tc>
          <w:tcPr>
            <w:tcW w:w="850" w:type="dxa"/>
            <w:gridSpan w:val="2"/>
            <w:vMerge w:val="restart"/>
            <w:tcBorders>
              <w:top w:val="nil"/>
              <w:left w:val="nil"/>
              <w:bottom w:val="single" w:sz="8" w:space="0" w:color="000000"/>
              <w:right w:val="single" w:sz="8" w:space="0" w:color="000000"/>
            </w:tcBorders>
          </w:tcPr>
          <w:p w14:paraId="140060F1" w14:textId="77777777" w:rsidR="004433FD" w:rsidRDefault="005F0EDF">
            <w:pPr>
              <w:pStyle w:val="TableParagraph"/>
              <w:spacing w:line="249" w:lineRule="exact"/>
              <w:ind w:left="4"/>
              <w:jc w:val="left"/>
            </w:pPr>
            <w:r>
              <w:t>Hours</w:t>
            </w:r>
          </w:p>
        </w:tc>
        <w:tc>
          <w:tcPr>
            <w:tcW w:w="1157" w:type="dxa"/>
            <w:vMerge/>
            <w:tcBorders>
              <w:top w:val="nil"/>
              <w:left w:val="single" w:sz="8" w:space="0" w:color="000000"/>
              <w:bottom w:val="nil"/>
            </w:tcBorders>
          </w:tcPr>
          <w:p w14:paraId="6D93B06D" w14:textId="77777777" w:rsidR="004433FD" w:rsidRDefault="004433FD">
            <w:pPr>
              <w:rPr>
                <w:sz w:val="2"/>
                <w:szCs w:val="2"/>
              </w:rPr>
            </w:pPr>
          </w:p>
        </w:tc>
      </w:tr>
      <w:tr w:rsidR="004433FD" w14:paraId="51130AB5" w14:textId="77777777" w:rsidTr="00FD7E4D">
        <w:trPr>
          <w:trHeight w:val="292"/>
        </w:trPr>
        <w:tc>
          <w:tcPr>
            <w:tcW w:w="1140" w:type="dxa"/>
            <w:vMerge/>
            <w:tcBorders>
              <w:top w:val="nil"/>
              <w:bottom w:val="single" w:sz="8" w:space="0" w:color="000000"/>
            </w:tcBorders>
          </w:tcPr>
          <w:p w14:paraId="2D826765" w14:textId="77777777" w:rsidR="004433FD" w:rsidRDefault="004433FD">
            <w:pPr>
              <w:rPr>
                <w:sz w:val="2"/>
                <w:szCs w:val="2"/>
              </w:rPr>
            </w:pPr>
          </w:p>
        </w:tc>
        <w:tc>
          <w:tcPr>
            <w:tcW w:w="1843" w:type="dxa"/>
            <w:vMerge/>
            <w:tcBorders>
              <w:top w:val="nil"/>
              <w:bottom w:val="single" w:sz="8" w:space="0" w:color="000000"/>
              <w:right w:val="single" w:sz="8" w:space="0" w:color="000000"/>
            </w:tcBorders>
          </w:tcPr>
          <w:p w14:paraId="7EC566DA" w14:textId="77777777" w:rsidR="004433FD" w:rsidRDefault="004433FD">
            <w:pPr>
              <w:rPr>
                <w:sz w:val="2"/>
                <w:szCs w:val="2"/>
              </w:rPr>
            </w:pPr>
          </w:p>
        </w:tc>
        <w:tc>
          <w:tcPr>
            <w:tcW w:w="1417" w:type="dxa"/>
            <w:vMerge/>
            <w:tcBorders>
              <w:top w:val="nil"/>
              <w:left w:val="single" w:sz="8" w:space="0" w:color="000000"/>
              <w:bottom w:val="single" w:sz="8" w:space="0" w:color="000000"/>
              <w:right w:val="single" w:sz="8" w:space="0" w:color="000000"/>
            </w:tcBorders>
          </w:tcPr>
          <w:p w14:paraId="7607BF3D" w14:textId="77777777" w:rsidR="004433FD" w:rsidRDefault="004433FD">
            <w:pPr>
              <w:rPr>
                <w:sz w:val="2"/>
                <w:szCs w:val="2"/>
              </w:rPr>
            </w:pPr>
          </w:p>
        </w:tc>
        <w:tc>
          <w:tcPr>
            <w:tcW w:w="2693" w:type="dxa"/>
            <w:vMerge/>
            <w:tcBorders>
              <w:top w:val="nil"/>
              <w:left w:val="single" w:sz="8" w:space="0" w:color="000000"/>
              <w:bottom w:val="single" w:sz="8" w:space="0" w:color="000000"/>
              <w:right w:val="single" w:sz="8" w:space="0" w:color="000000"/>
            </w:tcBorders>
          </w:tcPr>
          <w:p w14:paraId="224085B7" w14:textId="77777777" w:rsidR="004433FD" w:rsidRDefault="004433FD">
            <w:pPr>
              <w:rPr>
                <w:sz w:val="2"/>
                <w:szCs w:val="2"/>
              </w:rPr>
            </w:pPr>
          </w:p>
        </w:tc>
        <w:tc>
          <w:tcPr>
            <w:tcW w:w="284" w:type="dxa"/>
            <w:vMerge/>
            <w:tcBorders>
              <w:top w:val="nil"/>
              <w:left w:val="single" w:sz="8" w:space="0" w:color="000000"/>
              <w:bottom w:val="single" w:sz="8" w:space="0" w:color="000000"/>
              <w:right w:val="nil"/>
            </w:tcBorders>
          </w:tcPr>
          <w:p w14:paraId="20568F61" w14:textId="77777777" w:rsidR="004433FD" w:rsidRDefault="004433FD">
            <w:pPr>
              <w:rPr>
                <w:sz w:val="2"/>
                <w:szCs w:val="2"/>
              </w:rPr>
            </w:pPr>
          </w:p>
        </w:tc>
        <w:tc>
          <w:tcPr>
            <w:tcW w:w="850" w:type="dxa"/>
            <w:gridSpan w:val="2"/>
            <w:vMerge/>
            <w:tcBorders>
              <w:top w:val="nil"/>
              <w:left w:val="nil"/>
              <w:bottom w:val="single" w:sz="8" w:space="0" w:color="000000"/>
              <w:right w:val="single" w:sz="8" w:space="0" w:color="000000"/>
            </w:tcBorders>
          </w:tcPr>
          <w:p w14:paraId="33C7442C" w14:textId="77777777" w:rsidR="004433FD" w:rsidRDefault="004433FD">
            <w:pPr>
              <w:rPr>
                <w:sz w:val="2"/>
                <w:szCs w:val="2"/>
              </w:rPr>
            </w:pPr>
          </w:p>
        </w:tc>
        <w:tc>
          <w:tcPr>
            <w:tcW w:w="1157" w:type="dxa"/>
            <w:tcBorders>
              <w:top w:val="nil"/>
              <w:left w:val="single" w:sz="8" w:space="0" w:color="000000"/>
              <w:bottom w:val="nil"/>
            </w:tcBorders>
          </w:tcPr>
          <w:p w14:paraId="7E8F0DD8" w14:textId="77777777" w:rsidR="004433FD" w:rsidRDefault="005F0EDF">
            <w:pPr>
              <w:pStyle w:val="TableParagraph"/>
              <w:spacing w:before="34" w:line="238" w:lineRule="exact"/>
              <w:ind w:left="214"/>
              <w:jc w:val="left"/>
            </w:pPr>
            <w:r>
              <w:t>Sessions</w:t>
            </w:r>
          </w:p>
        </w:tc>
      </w:tr>
      <w:tr w:rsidR="004433FD" w14:paraId="245FF137" w14:textId="77777777" w:rsidTr="00FD7E4D">
        <w:trPr>
          <w:trHeight w:val="243"/>
        </w:trPr>
        <w:tc>
          <w:tcPr>
            <w:tcW w:w="1140" w:type="dxa"/>
            <w:vMerge/>
            <w:tcBorders>
              <w:top w:val="nil"/>
              <w:bottom w:val="single" w:sz="8" w:space="0" w:color="000000"/>
            </w:tcBorders>
          </w:tcPr>
          <w:p w14:paraId="628EA9AD" w14:textId="77777777" w:rsidR="004433FD" w:rsidRDefault="004433FD">
            <w:pPr>
              <w:rPr>
                <w:sz w:val="2"/>
                <w:szCs w:val="2"/>
              </w:rPr>
            </w:pPr>
          </w:p>
        </w:tc>
        <w:tc>
          <w:tcPr>
            <w:tcW w:w="1843" w:type="dxa"/>
            <w:vMerge/>
            <w:tcBorders>
              <w:top w:val="nil"/>
              <w:bottom w:val="single" w:sz="8" w:space="0" w:color="000000"/>
              <w:right w:val="single" w:sz="8" w:space="0" w:color="000000"/>
            </w:tcBorders>
          </w:tcPr>
          <w:p w14:paraId="16104F95" w14:textId="77777777" w:rsidR="004433FD" w:rsidRDefault="004433FD">
            <w:pPr>
              <w:rPr>
                <w:sz w:val="2"/>
                <w:szCs w:val="2"/>
              </w:rPr>
            </w:pPr>
          </w:p>
        </w:tc>
        <w:tc>
          <w:tcPr>
            <w:tcW w:w="1417" w:type="dxa"/>
            <w:vMerge/>
            <w:tcBorders>
              <w:top w:val="nil"/>
              <w:left w:val="single" w:sz="8" w:space="0" w:color="000000"/>
              <w:bottom w:val="single" w:sz="8" w:space="0" w:color="000000"/>
              <w:right w:val="single" w:sz="8" w:space="0" w:color="000000"/>
            </w:tcBorders>
          </w:tcPr>
          <w:p w14:paraId="0AC9B2AA" w14:textId="77777777" w:rsidR="004433FD" w:rsidRDefault="004433FD">
            <w:pPr>
              <w:rPr>
                <w:sz w:val="2"/>
                <w:szCs w:val="2"/>
              </w:rPr>
            </w:pPr>
          </w:p>
        </w:tc>
        <w:tc>
          <w:tcPr>
            <w:tcW w:w="2693" w:type="dxa"/>
            <w:vMerge/>
            <w:tcBorders>
              <w:top w:val="nil"/>
              <w:left w:val="single" w:sz="8" w:space="0" w:color="000000"/>
              <w:bottom w:val="single" w:sz="8" w:space="0" w:color="000000"/>
              <w:right w:val="single" w:sz="8" w:space="0" w:color="000000"/>
            </w:tcBorders>
          </w:tcPr>
          <w:p w14:paraId="76D7EBB0" w14:textId="77777777" w:rsidR="004433FD" w:rsidRDefault="004433FD">
            <w:pPr>
              <w:rPr>
                <w:sz w:val="2"/>
                <w:szCs w:val="2"/>
              </w:rPr>
            </w:pPr>
          </w:p>
        </w:tc>
        <w:tc>
          <w:tcPr>
            <w:tcW w:w="284" w:type="dxa"/>
            <w:tcBorders>
              <w:top w:val="single" w:sz="8" w:space="0" w:color="000000"/>
              <w:left w:val="single" w:sz="8" w:space="0" w:color="000000"/>
              <w:bottom w:val="single" w:sz="8" w:space="0" w:color="000000"/>
              <w:right w:val="single" w:sz="8" w:space="0" w:color="000000"/>
            </w:tcBorders>
          </w:tcPr>
          <w:p w14:paraId="5479A729" w14:textId="77777777" w:rsidR="004433FD" w:rsidRDefault="005F0EDF">
            <w:pPr>
              <w:pStyle w:val="TableParagraph"/>
              <w:spacing w:line="224" w:lineRule="exact"/>
              <w:ind w:left="109"/>
              <w:jc w:val="left"/>
            </w:pPr>
            <w:r>
              <w:t>L</w:t>
            </w:r>
          </w:p>
        </w:tc>
        <w:tc>
          <w:tcPr>
            <w:tcW w:w="425" w:type="dxa"/>
            <w:tcBorders>
              <w:top w:val="single" w:sz="8" w:space="0" w:color="000000"/>
              <w:left w:val="single" w:sz="8" w:space="0" w:color="000000"/>
              <w:bottom w:val="single" w:sz="8" w:space="0" w:color="000000"/>
              <w:right w:val="single" w:sz="8" w:space="0" w:color="000000"/>
            </w:tcBorders>
          </w:tcPr>
          <w:p w14:paraId="5A0EC335" w14:textId="77777777" w:rsidR="004433FD" w:rsidRDefault="005F0EDF">
            <w:pPr>
              <w:pStyle w:val="TableParagraph"/>
              <w:spacing w:line="224" w:lineRule="exact"/>
              <w:ind w:left="138"/>
              <w:jc w:val="left"/>
            </w:pPr>
            <w:r>
              <w:t>T</w:t>
            </w:r>
          </w:p>
        </w:tc>
        <w:tc>
          <w:tcPr>
            <w:tcW w:w="425" w:type="dxa"/>
            <w:tcBorders>
              <w:top w:val="single" w:sz="8" w:space="0" w:color="000000"/>
              <w:left w:val="single" w:sz="8" w:space="0" w:color="000000"/>
              <w:bottom w:val="single" w:sz="8" w:space="0" w:color="000000"/>
              <w:right w:val="single" w:sz="8" w:space="0" w:color="000000"/>
            </w:tcBorders>
          </w:tcPr>
          <w:p w14:paraId="0363B700" w14:textId="77777777" w:rsidR="004433FD" w:rsidRDefault="005F0EDF">
            <w:pPr>
              <w:pStyle w:val="TableParagraph"/>
              <w:spacing w:line="224" w:lineRule="exact"/>
              <w:ind w:left="11"/>
            </w:pPr>
            <w:r>
              <w:t>P</w:t>
            </w:r>
          </w:p>
        </w:tc>
        <w:tc>
          <w:tcPr>
            <w:tcW w:w="1157" w:type="dxa"/>
            <w:tcBorders>
              <w:top w:val="nil"/>
              <w:left w:val="single" w:sz="8" w:space="0" w:color="000000"/>
              <w:bottom w:val="single" w:sz="8" w:space="0" w:color="000000"/>
            </w:tcBorders>
          </w:tcPr>
          <w:p w14:paraId="23704050" w14:textId="77777777" w:rsidR="004433FD" w:rsidRDefault="004433FD">
            <w:pPr>
              <w:pStyle w:val="TableParagraph"/>
              <w:jc w:val="left"/>
              <w:rPr>
                <w:sz w:val="16"/>
              </w:rPr>
            </w:pPr>
          </w:p>
        </w:tc>
      </w:tr>
      <w:tr w:rsidR="004433FD" w14:paraId="1DE8C42D" w14:textId="77777777" w:rsidTr="00FD7E4D">
        <w:trPr>
          <w:trHeight w:val="882"/>
        </w:trPr>
        <w:tc>
          <w:tcPr>
            <w:tcW w:w="1140" w:type="dxa"/>
            <w:tcBorders>
              <w:top w:val="single" w:sz="8" w:space="0" w:color="000000"/>
              <w:bottom w:val="single" w:sz="8" w:space="0" w:color="000000"/>
            </w:tcBorders>
          </w:tcPr>
          <w:p w14:paraId="0FB58EA5" w14:textId="77777777" w:rsidR="004433FD" w:rsidRPr="000F7840" w:rsidRDefault="004433FD">
            <w:pPr>
              <w:pStyle w:val="TableParagraph"/>
              <w:jc w:val="left"/>
              <w:rPr>
                <w:sz w:val="23"/>
              </w:rPr>
            </w:pPr>
          </w:p>
          <w:p w14:paraId="432E043E" w14:textId="261D0DE7" w:rsidR="004433FD" w:rsidRPr="000F7840" w:rsidRDefault="00962748" w:rsidP="00E23855">
            <w:pPr>
              <w:pStyle w:val="TableParagraph"/>
              <w:ind w:left="321"/>
              <w:jc w:val="left"/>
            </w:pPr>
            <w:r w:rsidRPr="00962748">
              <w:t>BAD601</w:t>
            </w:r>
          </w:p>
        </w:tc>
        <w:tc>
          <w:tcPr>
            <w:tcW w:w="1843" w:type="dxa"/>
            <w:tcBorders>
              <w:top w:val="single" w:sz="8" w:space="0" w:color="000000"/>
              <w:bottom w:val="single" w:sz="8" w:space="0" w:color="000000"/>
              <w:right w:val="single" w:sz="8" w:space="0" w:color="000000"/>
            </w:tcBorders>
          </w:tcPr>
          <w:p w14:paraId="5765901F" w14:textId="2D985A32" w:rsidR="004433FD" w:rsidRPr="000F7840" w:rsidRDefault="00962748" w:rsidP="00FD7E4D">
            <w:pPr>
              <w:pStyle w:val="TableParagraph"/>
              <w:spacing w:before="200" w:line="196" w:lineRule="auto"/>
              <w:ind w:left="426" w:right="275"/>
              <w:jc w:val="left"/>
            </w:pPr>
            <w:r w:rsidRPr="00962748">
              <w:rPr>
                <w:rFonts w:eastAsiaTheme="minorHAnsi"/>
                <w:bCs/>
                <w:sz w:val="24"/>
                <w:szCs w:val="24"/>
                <w:lang w:eastAsia="en-IN"/>
              </w:rPr>
              <w:t xml:space="preserve">Big </w:t>
            </w:r>
            <w:r>
              <w:rPr>
                <w:rFonts w:eastAsiaTheme="minorHAnsi"/>
                <w:bCs/>
                <w:sz w:val="24"/>
                <w:szCs w:val="24"/>
                <w:lang w:eastAsia="en-IN"/>
              </w:rPr>
              <w:t>D</w:t>
            </w:r>
            <w:r w:rsidRPr="00962748">
              <w:rPr>
                <w:rFonts w:eastAsiaTheme="minorHAnsi"/>
                <w:bCs/>
                <w:sz w:val="24"/>
                <w:szCs w:val="24"/>
                <w:lang w:eastAsia="en-IN"/>
              </w:rPr>
              <w:t xml:space="preserve">ata </w:t>
            </w:r>
            <w:r>
              <w:rPr>
                <w:rFonts w:eastAsiaTheme="minorHAnsi"/>
                <w:bCs/>
                <w:sz w:val="24"/>
                <w:szCs w:val="24"/>
                <w:lang w:eastAsia="en-IN"/>
              </w:rPr>
              <w:t>A</w:t>
            </w:r>
            <w:r w:rsidRPr="00962748">
              <w:rPr>
                <w:rFonts w:eastAsiaTheme="minorHAnsi"/>
                <w:bCs/>
                <w:sz w:val="24"/>
                <w:szCs w:val="24"/>
                <w:lang w:eastAsia="en-IN"/>
              </w:rPr>
              <w:t>nalytics</w:t>
            </w:r>
          </w:p>
        </w:tc>
        <w:tc>
          <w:tcPr>
            <w:tcW w:w="1417" w:type="dxa"/>
            <w:tcBorders>
              <w:top w:val="single" w:sz="8" w:space="0" w:color="000000"/>
              <w:left w:val="single" w:sz="8" w:space="0" w:color="000000"/>
              <w:bottom w:val="single" w:sz="8" w:space="0" w:color="000000"/>
              <w:right w:val="single" w:sz="8" w:space="0" w:color="000000"/>
            </w:tcBorders>
          </w:tcPr>
          <w:p w14:paraId="6E56C7AE" w14:textId="77777777" w:rsidR="004433FD" w:rsidRDefault="004433FD">
            <w:pPr>
              <w:pStyle w:val="TableParagraph"/>
              <w:spacing w:before="8"/>
              <w:jc w:val="left"/>
              <w:rPr>
                <w:b/>
                <w:sz w:val="23"/>
              </w:rPr>
            </w:pPr>
          </w:p>
          <w:p w14:paraId="123756EC" w14:textId="77777777" w:rsidR="004433FD" w:rsidRDefault="00081634" w:rsidP="00081634">
            <w:pPr>
              <w:pStyle w:val="TableParagraph"/>
              <w:spacing w:before="1"/>
              <w:jc w:val="left"/>
              <w:rPr>
                <w:sz w:val="19"/>
              </w:rPr>
            </w:pPr>
            <w:r>
              <w:rPr>
                <w:sz w:val="19"/>
              </w:rPr>
              <w:t xml:space="preserve">      </w:t>
            </w:r>
            <w:r w:rsidR="005F0EDF">
              <w:rPr>
                <w:sz w:val="19"/>
              </w:rPr>
              <w:t>Core</w:t>
            </w:r>
          </w:p>
        </w:tc>
        <w:tc>
          <w:tcPr>
            <w:tcW w:w="2693" w:type="dxa"/>
            <w:tcBorders>
              <w:top w:val="single" w:sz="8" w:space="0" w:color="000000"/>
              <w:left w:val="single" w:sz="8" w:space="0" w:color="000000"/>
              <w:bottom w:val="single" w:sz="8" w:space="0" w:color="000000"/>
              <w:right w:val="single" w:sz="8" w:space="0" w:color="000000"/>
            </w:tcBorders>
          </w:tcPr>
          <w:p w14:paraId="700E672F" w14:textId="3BD57E7D" w:rsidR="004433FD" w:rsidRPr="000F7840" w:rsidRDefault="00FD7E4D" w:rsidP="00FD7E4D">
            <w:pPr>
              <w:pStyle w:val="TableParagraph"/>
              <w:spacing w:line="220" w:lineRule="exact"/>
              <w:ind w:left="105" w:right="268"/>
              <w:jc w:val="both"/>
              <w:rPr>
                <w:sz w:val="20"/>
              </w:rPr>
            </w:pPr>
            <w:r w:rsidRPr="00FD7E4D">
              <w:rPr>
                <w:sz w:val="20"/>
              </w:rPr>
              <w:t>a foundation in statistics,</w:t>
            </w:r>
            <w:r>
              <w:rPr>
                <w:sz w:val="20"/>
              </w:rPr>
              <w:t xml:space="preserve"> </w:t>
            </w:r>
            <w:r w:rsidRPr="00FD7E4D">
              <w:rPr>
                <w:sz w:val="20"/>
              </w:rPr>
              <w:t xml:space="preserve">mathematics programming </w:t>
            </w:r>
            <w:r>
              <w:rPr>
                <w:sz w:val="20"/>
              </w:rPr>
              <w:t>l</w:t>
            </w:r>
            <w:r w:rsidRPr="00FD7E4D">
              <w:rPr>
                <w:sz w:val="20"/>
              </w:rPr>
              <w:t xml:space="preserve">anguages like Python or R, database </w:t>
            </w:r>
            <w:r w:rsidR="009B5BF2" w:rsidRPr="00FD7E4D">
              <w:rPr>
                <w:sz w:val="20"/>
              </w:rPr>
              <w:t>management,</w:t>
            </w:r>
            <w:r>
              <w:rPr>
                <w:sz w:val="20"/>
              </w:rPr>
              <w:t xml:space="preserve"> </w:t>
            </w:r>
            <w:r w:rsidRPr="00FD7E4D">
              <w:rPr>
                <w:sz w:val="20"/>
              </w:rPr>
              <w:t>data analysis techniques, data visualization skills, and problem-solving abilities</w:t>
            </w:r>
          </w:p>
        </w:tc>
        <w:tc>
          <w:tcPr>
            <w:tcW w:w="284" w:type="dxa"/>
            <w:tcBorders>
              <w:top w:val="single" w:sz="8" w:space="0" w:color="000000"/>
              <w:left w:val="single" w:sz="8" w:space="0" w:color="000000"/>
              <w:bottom w:val="single" w:sz="8" w:space="0" w:color="000000"/>
              <w:right w:val="single" w:sz="8" w:space="0" w:color="000000"/>
            </w:tcBorders>
          </w:tcPr>
          <w:p w14:paraId="739972E7" w14:textId="77777777" w:rsidR="004433FD" w:rsidRDefault="004433FD">
            <w:pPr>
              <w:pStyle w:val="TableParagraph"/>
              <w:jc w:val="left"/>
              <w:rPr>
                <w:b/>
                <w:sz w:val="20"/>
              </w:rPr>
            </w:pPr>
          </w:p>
          <w:p w14:paraId="60D9F96F" w14:textId="77777777" w:rsidR="004433FD" w:rsidRDefault="005F0EDF">
            <w:pPr>
              <w:pStyle w:val="TableParagraph"/>
              <w:spacing w:before="178"/>
              <w:ind w:left="66"/>
              <w:jc w:val="left"/>
              <w:rPr>
                <w:sz w:val="19"/>
              </w:rPr>
            </w:pPr>
            <w:r>
              <w:rPr>
                <w:w w:val="101"/>
                <w:sz w:val="19"/>
              </w:rPr>
              <w:t>3</w:t>
            </w:r>
          </w:p>
        </w:tc>
        <w:tc>
          <w:tcPr>
            <w:tcW w:w="425" w:type="dxa"/>
            <w:tcBorders>
              <w:top w:val="single" w:sz="8" w:space="0" w:color="000000"/>
              <w:left w:val="single" w:sz="8" w:space="0" w:color="000000"/>
              <w:bottom w:val="single" w:sz="8" w:space="0" w:color="000000"/>
              <w:right w:val="single" w:sz="8" w:space="0" w:color="000000"/>
            </w:tcBorders>
          </w:tcPr>
          <w:p w14:paraId="2542F85C" w14:textId="77777777" w:rsidR="004433FD" w:rsidRDefault="004433FD">
            <w:pPr>
              <w:pStyle w:val="TableParagraph"/>
              <w:jc w:val="left"/>
              <w:rPr>
                <w:b/>
                <w:sz w:val="20"/>
              </w:rPr>
            </w:pPr>
          </w:p>
          <w:p w14:paraId="153E9D84" w14:textId="77777777" w:rsidR="004433FD" w:rsidRDefault="005F0EDF">
            <w:pPr>
              <w:pStyle w:val="TableParagraph"/>
              <w:spacing w:before="178"/>
              <w:ind w:left="95"/>
              <w:jc w:val="left"/>
              <w:rPr>
                <w:sz w:val="19"/>
              </w:rPr>
            </w:pPr>
            <w:r>
              <w:rPr>
                <w:w w:val="101"/>
                <w:sz w:val="19"/>
              </w:rPr>
              <w:t>-</w:t>
            </w:r>
          </w:p>
        </w:tc>
        <w:tc>
          <w:tcPr>
            <w:tcW w:w="425" w:type="dxa"/>
            <w:tcBorders>
              <w:top w:val="single" w:sz="8" w:space="0" w:color="000000"/>
              <w:left w:val="single" w:sz="8" w:space="0" w:color="000000"/>
              <w:bottom w:val="single" w:sz="8" w:space="0" w:color="000000"/>
              <w:right w:val="single" w:sz="8" w:space="0" w:color="000000"/>
            </w:tcBorders>
          </w:tcPr>
          <w:p w14:paraId="1E2D9E5B" w14:textId="77777777" w:rsidR="004433FD" w:rsidRDefault="004433FD">
            <w:pPr>
              <w:pStyle w:val="TableParagraph"/>
              <w:jc w:val="left"/>
              <w:rPr>
                <w:b/>
                <w:sz w:val="20"/>
              </w:rPr>
            </w:pPr>
          </w:p>
          <w:p w14:paraId="5720D4E3" w14:textId="77777777" w:rsidR="004433FD" w:rsidRDefault="005F0EDF">
            <w:pPr>
              <w:pStyle w:val="TableParagraph"/>
              <w:spacing w:before="178"/>
              <w:ind w:right="90"/>
              <w:rPr>
                <w:sz w:val="19"/>
              </w:rPr>
            </w:pPr>
            <w:r>
              <w:rPr>
                <w:w w:val="101"/>
                <w:sz w:val="19"/>
              </w:rPr>
              <w:t>2</w:t>
            </w:r>
          </w:p>
        </w:tc>
        <w:tc>
          <w:tcPr>
            <w:tcW w:w="1157" w:type="dxa"/>
            <w:tcBorders>
              <w:top w:val="single" w:sz="8" w:space="0" w:color="000000"/>
              <w:left w:val="single" w:sz="8" w:space="0" w:color="000000"/>
              <w:bottom w:val="single" w:sz="8" w:space="0" w:color="000000"/>
            </w:tcBorders>
          </w:tcPr>
          <w:p w14:paraId="2193DB6A" w14:textId="77777777" w:rsidR="004433FD" w:rsidRDefault="004433FD">
            <w:pPr>
              <w:pStyle w:val="TableParagraph"/>
              <w:jc w:val="left"/>
              <w:rPr>
                <w:b/>
                <w:sz w:val="20"/>
              </w:rPr>
            </w:pPr>
          </w:p>
          <w:p w14:paraId="405527E8" w14:textId="77777777" w:rsidR="004433FD" w:rsidRDefault="005F0EDF">
            <w:pPr>
              <w:pStyle w:val="TableParagraph"/>
              <w:spacing w:before="178"/>
              <w:ind w:left="171"/>
              <w:jc w:val="left"/>
              <w:rPr>
                <w:sz w:val="19"/>
              </w:rPr>
            </w:pPr>
            <w:r>
              <w:rPr>
                <w:sz w:val="19"/>
              </w:rPr>
              <w:t>40T</w:t>
            </w:r>
            <w:r>
              <w:rPr>
                <w:spacing w:val="-6"/>
                <w:sz w:val="19"/>
              </w:rPr>
              <w:t xml:space="preserve"> </w:t>
            </w:r>
            <w:r>
              <w:rPr>
                <w:sz w:val="19"/>
              </w:rPr>
              <w:t>+</w:t>
            </w:r>
            <w:r>
              <w:rPr>
                <w:spacing w:val="5"/>
                <w:sz w:val="19"/>
              </w:rPr>
              <w:t xml:space="preserve"> </w:t>
            </w:r>
            <w:r>
              <w:rPr>
                <w:sz w:val="19"/>
              </w:rPr>
              <w:t>20P</w:t>
            </w:r>
          </w:p>
        </w:tc>
      </w:tr>
      <w:tr w:rsidR="004433FD" w14:paraId="30B95214" w14:textId="77777777">
        <w:trPr>
          <w:trHeight w:val="1377"/>
        </w:trPr>
        <w:tc>
          <w:tcPr>
            <w:tcW w:w="9384" w:type="dxa"/>
            <w:gridSpan w:val="8"/>
            <w:tcBorders>
              <w:top w:val="single" w:sz="8" w:space="0" w:color="000000"/>
            </w:tcBorders>
          </w:tcPr>
          <w:p w14:paraId="05BAC479" w14:textId="77777777" w:rsidR="004433FD" w:rsidRDefault="005F0EDF">
            <w:pPr>
              <w:pStyle w:val="TableParagraph"/>
              <w:spacing w:line="258" w:lineRule="exact"/>
              <w:ind w:left="105"/>
              <w:jc w:val="left"/>
              <w:rPr>
                <w:b/>
                <w:sz w:val="24"/>
              </w:rPr>
            </w:pPr>
            <w:r>
              <w:rPr>
                <w:b/>
                <w:sz w:val="24"/>
              </w:rPr>
              <w:t>Objectives:</w:t>
            </w:r>
          </w:p>
          <w:p w14:paraId="5354D302" w14:textId="77777777" w:rsidR="00A931CE" w:rsidRPr="006B2E54" w:rsidRDefault="00A931CE" w:rsidP="006B2E54">
            <w:pPr>
              <w:pStyle w:val="TableParagraph"/>
              <w:numPr>
                <w:ilvl w:val="1"/>
                <w:numId w:val="9"/>
              </w:numPr>
              <w:tabs>
                <w:tab w:val="left" w:pos="878"/>
                <w:tab w:val="left" w:pos="879"/>
              </w:tabs>
              <w:spacing w:before="15" w:line="268" w:lineRule="exact"/>
              <w:ind w:left="715" w:right="304" w:hanging="284"/>
              <w:jc w:val="left"/>
              <w:rPr>
                <w:sz w:val="24"/>
                <w:szCs w:val="24"/>
              </w:rPr>
            </w:pPr>
            <w:r w:rsidRPr="006B2E54">
              <w:rPr>
                <w:sz w:val="24"/>
                <w:szCs w:val="24"/>
              </w:rPr>
              <w:t xml:space="preserve">To implement MapReduce programs for processing big data. </w:t>
            </w:r>
          </w:p>
          <w:p w14:paraId="247B6E22" w14:textId="77777777" w:rsidR="00A931CE" w:rsidRPr="006B2E54" w:rsidRDefault="00A931CE" w:rsidP="006B2E54">
            <w:pPr>
              <w:pStyle w:val="TableParagraph"/>
              <w:numPr>
                <w:ilvl w:val="1"/>
                <w:numId w:val="9"/>
              </w:numPr>
              <w:tabs>
                <w:tab w:val="left" w:pos="878"/>
                <w:tab w:val="left" w:pos="879"/>
              </w:tabs>
              <w:spacing w:before="15" w:line="268" w:lineRule="exact"/>
              <w:ind w:left="715" w:right="304" w:hanging="284"/>
              <w:jc w:val="left"/>
              <w:rPr>
                <w:sz w:val="24"/>
                <w:szCs w:val="24"/>
              </w:rPr>
            </w:pPr>
            <w:r w:rsidRPr="006B2E54">
              <w:rPr>
                <w:sz w:val="24"/>
                <w:szCs w:val="24"/>
              </w:rPr>
              <w:t xml:space="preserve">To realize storage and processing of big data using MongoDB, Pig, Hive and Spark. </w:t>
            </w:r>
          </w:p>
          <w:p w14:paraId="6945AAE0" w14:textId="551F1527" w:rsidR="004433FD" w:rsidRDefault="00A931CE" w:rsidP="006B2E54">
            <w:pPr>
              <w:pStyle w:val="TableParagraph"/>
              <w:numPr>
                <w:ilvl w:val="1"/>
                <w:numId w:val="9"/>
              </w:numPr>
              <w:tabs>
                <w:tab w:val="left" w:pos="878"/>
                <w:tab w:val="left" w:pos="879"/>
              </w:tabs>
              <w:spacing w:before="15" w:line="268" w:lineRule="exact"/>
              <w:ind w:left="715" w:right="304" w:hanging="284"/>
              <w:jc w:val="left"/>
            </w:pPr>
            <w:r w:rsidRPr="006B2E54">
              <w:rPr>
                <w:sz w:val="24"/>
                <w:szCs w:val="24"/>
              </w:rPr>
              <w:t>To analyze big data using machine learning techniques.</w:t>
            </w:r>
          </w:p>
        </w:tc>
      </w:tr>
      <w:tr w:rsidR="004433FD" w14:paraId="0BF72A44" w14:textId="77777777">
        <w:trPr>
          <w:trHeight w:val="273"/>
        </w:trPr>
        <w:tc>
          <w:tcPr>
            <w:tcW w:w="9384" w:type="dxa"/>
            <w:gridSpan w:val="8"/>
          </w:tcPr>
          <w:p w14:paraId="508EA906" w14:textId="77777777" w:rsidR="004433FD" w:rsidRDefault="005F0EDF">
            <w:pPr>
              <w:pStyle w:val="TableParagraph"/>
              <w:spacing w:before="1" w:line="252" w:lineRule="exact"/>
              <w:ind w:left="119"/>
              <w:jc w:val="left"/>
              <w:rPr>
                <w:b/>
              </w:rPr>
            </w:pPr>
            <w:r>
              <w:rPr>
                <w:b/>
              </w:rPr>
              <w:t>Topics</w:t>
            </w:r>
            <w:r>
              <w:rPr>
                <w:b/>
                <w:spacing w:val="-6"/>
              </w:rPr>
              <w:t xml:space="preserve"> </w:t>
            </w:r>
            <w:r>
              <w:rPr>
                <w:b/>
              </w:rPr>
              <w:t>Covered</w:t>
            </w:r>
            <w:r>
              <w:rPr>
                <w:b/>
                <w:spacing w:val="-9"/>
              </w:rPr>
              <w:t xml:space="preserve"> </w:t>
            </w:r>
            <w:r>
              <w:rPr>
                <w:b/>
              </w:rPr>
              <w:t>as</w:t>
            </w:r>
            <w:r>
              <w:rPr>
                <w:b/>
                <w:spacing w:val="-2"/>
              </w:rPr>
              <w:t xml:space="preserve"> </w:t>
            </w:r>
            <w:r>
              <w:rPr>
                <w:b/>
              </w:rPr>
              <w:t>per</w:t>
            </w:r>
            <w:r>
              <w:rPr>
                <w:b/>
                <w:spacing w:val="-13"/>
              </w:rPr>
              <w:t xml:space="preserve"> </w:t>
            </w:r>
            <w:r>
              <w:rPr>
                <w:b/>
              </w:rPr>
              <w:t>Syllabus</w:t>
            </w:r>
          </w:p>
        </w:tc>
      </w:tr>
      <w:tr w:rsidR="004433FD" w14:paraId="1E183D71" w14:textId="77777777" w:rsidTr="004B45C6">
        <w:trPr>
          <w:trHeight w:val="6830"/>
        </w:trPr>
        <w:tc>
          <w:tcPr>
            <w:tcW w:w="9384" w:type="dxa"/>
            <w:gridSpan w:val="8"/>
          </w:tcPr>
          <w:p w14:paraId="241D3970" w14:textId="77777777" w:rsidR="004433FD" w:rsidRPr="009B5BF2" w:rsidRDefault="005F0EDF" w:rsidP="008904F6">
            <w:pPr>
              <w:pStyle w:val="TableParagraph"/>
              <w:spacing w:line="238" w:lineRule="exact"/>
              <w:jc w:val="both"/>
              <w:rPr>
                <w:b/>
                <w:sz w:val="24"/>
                <w:szCs w:val="24"/>
              </w:rPr>
            </w:pPr>
            <w:r w:rsidRPr="009B5BF2">
              <w:rPr>
                <w:b/>
                <w:sz w:val="24"/>
                <w:szCs w:val="24"/>
              </w:rPr>
              <w:t>Module</w:t>
            </w:r>
            <w:r w:rsidRPr="009B5BF2">
              <w:rPr>
                <w:b/>
                <w:spacing w:val="-2"/>
                <w:sz w:val="24"/>
                <w:szCs w:val="24"/>
              </w:rPr>
              <w:t xml:space="preserve"> </w:t>
            </w:r>
            <w:r w:rsidRPr="009B5BF2">
              <w:rPr>
                <w:b/>
                <w:sz w:val="24"/>
                <w:szCs w:val="24"/>
              </w:rPr>
              <w:t>-1</w:t>
            </w:r>
          </w:p>
          <w:p w14:paraId="2AB53216" w14:textId="721D3921" w:rsidR="00BA3D22" w:rsidRPr="009B5BF2" w:rsidRDefault="006B2E54" w:rsidP="008904F6">
            <w:pPr>
              <w:pStyle w:val="TableParagraph"/>
              <w:spacing w:before="1" w:line="251" w:lineRule="exact"/>
              <w:ind w:left="67"/>
              <w:jc w:val="both"/>
              <w:rPr>
                <w:b/>
                <w:sz w:val="24"/>
                <w:szCs w:val="24"/>
              </w:rPr>
            </w:pPr>
            <w:r w:rsidRPr="009B5BF2">
              <w:rPr>
                <w:rFonts w:eastAsiaTheme="minorHAnsi"/>
                <w:sz w:val="24"/>
                <w:szCs w:val="24"/>
                <w:lang w:eastAsia="en-IN"/>
              </w:rPr>
              <w:t>Classification of data, Characteristics, Evolution and definition of Big data, What is Big data, Why Big data, Traditional Business Intelligence Vs Big Data,</w:t>
            </w:r>
            <w:r w:rsidRPr="009B5BF2">
              <w:rPr>
                <w:rFonts w:eastAsiaTheme="minorHAnsi"/>
                <w:sz w:val="24"/>
                <w:szCs w:val="24"/>
                <w:lang w:eastAsia="en-IN"/>
              </w:rPr>
              <w:t xml:space="preserve"> </w:t>
            </w:r>
            <w:r w:rsidRPr="009B5BF2">
              <w:rPr>
                <w:rFonts w:eastAsiaTheme="minorHAnsi"/>
                <w:sz w:val="24"/>
                <w:szCs w:val="24"/>
                <w:lang w:eastAsia="en-IN"/>
              </w:rPr>
              <w:t>Typical data warehouse and Hadoop environment. Big Data Analytics: What is Big data Analytics, Classification of Analytics, Importance of Big Data Analytics, Technologies used in Big data Environments, Few Top Analytical Tools , NoSQL, Hadoop.</w:t>
            </w:r>
          </w:p>
          <w:p w14:paraId="513ED278" w14:textId="77777777" w:rsidR="006B2E54" w:rsidRPr="009B5BF2" w:rsidRDefault="006B2E54" w:rsidP="006B2E54">
            <w:pPr>
              <w:pStyle w:val="TableParagraph"/>
              <w:spacing w:before="1" w:line="251" w:lineRule="exact"/>
              <w:jc w:val="both"/>
              <w:rPr>
                <w:b/>
                <w:sz w:val="24"/>
                <w:szCs w:val="24"/>
              </w:rPr>
            </w:pPr>
          </w:p>
          <w:p w14:paraId="044F408D" w14:textId="50045507" w:rsidR="004433FD" w:rsidRPr="009B5BF2" w:rsidRDefault="005F0EDF" w:rsidP="006B2E54">
            <w:pPr>
              <w:pStyle w:val="TableParagraph"/>
              <w:spacing w:before="1" w:line="251" w:lineRule="exact"/>
              <w:jc w:val="both"/>
              <w:rPr>
                <w:b/>
                <w:sz w:val="24"/>
                <w:szCs w:val="24"/>
              </w:rPr>
            </w:pPr>
            <w:r w:rsidRPr="009B5BF2">
              <w:rPr>
                <w:b/>
                <w:sz w:val="24"/>
                <w:szCs w:val="24"/>
              </w:rPr>
              <w:t>Module</w:t>
            </w:r>
            <w:r w:rsidRPr="009B5BF2">
              <w:rPr>
                <w:b/>
                <w:spacing w:val="-7"/>
                <w:sz w:val="24"/>
                <w:szCs w:val="24"/>
              </w:rPr>
              <w:t xml:space="preserve"> </w:t>
            </w:r>
            <w:r w:rsidRPr="009B5BF2">
              <w:rPr>
                <w:b/>
                <w:sz w:val="24"/>
                <w:szCs w:val="24"/>
              </w:rPr>
              <w:t>-2</w:t>
            </w:r>
          </w:p>
          <w:p w14:paraId="1B49441C" w14:textId="77777777" w:rsidR="006B2E54" w:rsidRPr="009B5BF2" w:rsidRDefault="006B2E54" w:rsidP="008904F6">
            <w:pPr>
              <w:pStyle w:val="TableParagraph"/>
              <w:spacing w:line="251" w:lineRule="exact"/>
              <w:ind w:left="67"/>
              <w:jc w:val="both"/>
              <w:rPr>
                <w:rFonts w:eastAsiaTheme="minorHAnsi"/>
                <w:sz w:val="24"/>
                <w:szCs w:val="24"/>
                <w:lang w:eastAsia="en-IN"/>
              </w:rPr>
            </w:pPr>
            <w:r w:rsidRPr="009B5BF2">
              <w:rPr>
                <w:rFonts w:eastAsiaTheme="minorHAnsi"/>
                <w:b/>
                <w:bCs/>
                <w:sz w:val="24"/>
                <w:szCs w:val="24"/>
                <w:lang w:eastAsia="en-IN"/>
              </w:rPr>
              <w:t>Introduction to Hadoop:</w:t>
            </w:r>
            <w:r w:rsidRPr="009B5BF2">
              <w:rPr>
                <w:rFonts w:eastAsiaTheme="minorHAnsi"/>
                <w:sz w:val="24"/>
                <w:szCs w:val="24"/>
                <w:lang w:eastAsia="en-IN"/>
              </w:rPr>
              <w:t xml:space="preserve"> Introducing hadoop, Why hadoop, Why not RDBMS, RDBMS Vs Hadoop, History of Hadoop, Hadoop overview, Use case of Hadoop, HDFS (Hadoop Distributed File System),Processing data with Hadoop, Managing resources and applications with Hadoop YARN(Yet Another Resource Negotiator). </w:t>
            </w:r>
            <w:r w:rsidRPr="009B5BF2">
              <w:rPr>
                <w:rFonts w:eastAsiaTheme="minorHAnsi"/>
                <w:b/>
                <w:bCs/>
                <w:sz w:val="24"/>
                <w:szCs w:val="24"/>
                <w:lang w:eastAsia="en-IN"/>
              </w:rPr>
              <w:t>Introduction to Map Reduce Programming:</w:t>
            </w:r>
            <w:r w:rsidRPr="009B5BF2">
              <w:rPr>
                <w:rFonts w:eastAsiaTheme="minorHAnsi"/>
                <w:sz w:val="24"/>
                <w:szCs w:val="24"/>
                <w:lang w:eastAsia="en-IN"/>
              </w:rPr>
              <w:t xml:space="preserve"> Introduction, Mapper, Reducer, Combiner, Partitioner, Searching, Sorting, Compression.</w:t>
            </w:r>
          </w:p>
          <w:p w14:paraId="3503A451" w14:textId="77777777" w:rsidR="006B2E54" w:rsidRPr="009B5BF2" w:rsidRDefault="006B2E54" w:rsidP="008904F6">
            <w:pPr>
              <w:pStyle w:val="TableParagraph"/>
              <w:spacing w:line="251" w:lineRule="exact"/>
              <w:ind w:left="67"/>
              <w:jc w:val="both"/>
              <w:rPr>
                <w:rFonts w:eastAsiaTheme="minorHAnsi"/>
                <w:sz w:val="24"/>
                <w:szCs w:val="24"/>
                <w:lang w:eastAsia="en-IN"/>
              </w:rPr>
            </w:pPr>
          </w:p>
          <w:p w14:paraId="09D74979" w14:textId="64C6ADBA" w:rsidR="004433FD" w:rsidRPr="009B5BF2" w:rsidRDefault="005F0EDF" w:rsidP="008904F6">
            <w:pPr>
              <w:pStyle w:val="TableParagraph"/>
              <w:spacing w:line="251" w:lineRule="exact"/>
              <w:ind w:left="67"/>
              <w:jc w:val="both"/>
              <w:rPr>
                <w:b/>
                <w:sz w:val="24"/>
                <w:szCs w:val="24"/>
              </w:rPr>
            </w:pPr>
            <w:r w:rsidRPr="009B5BF2">
              <w:rPr>
                <w:b/>
                <w:sz w:val="24"/>
                <w:szCs w:val="24"/>
              </w:rPr>
              <w:t>Module</w:t>
            </w:r>
            <w:r w:rsidRPr="009B5BF2">
              <w:rPr>
                <w:b/>
                <w:spacing w:val="-7"/>
                <w:sz w:val="24"/>
                <w:szCs w:val="24"/>
              </w:rPr>
              <w:t xml:space="preserve"> </w:t>
            </w:r>
            <w:r w:rsidRPr="009B5BF2">
              <w:rPr>
                <w:b/>
                <w:sz w:val="24"/>
                <w:szCs w:val="24"/>
              </w:rPr>
              <w:t>-3</w:t>
            </w:r>
          </w:p>
          <w:p w14:paraId="28AD77C2" w14:textId="77777777" w:rsidR="006B2E54" w:rsidRPr="009B5BF2" w:rsidRDefault="006B2E54" w:rsidP="008904F6">
            <w:pPr>
              <w:pStyle w:val="TableParagraph"/>
              <w:spacing w:line="251" w:lineRule="exact"/>
              <w:ind w:left="67"/>
              <w:jc w:val="both"/>
              <w:rPr>
                <w:rFonts w:eastAsiaTheme="minorHAnsi"/>
                <w:sz w:val="24"/>
                <w:szCs w:val="24"/>
                <w:lang w:eastAsia="en-IN"/>
              </w:rPr>
            </w:pPr>
            <w:r w:rsidRPr="009B5BF2">
              <w:rPr>
                <w:rFonts w:eastAsiaTheme="minorHAnsi"/>
                <w:b/>
                <w:bCs/>
                <w:sz w:val="24"/>
                <w:szCs w:val="24"/>
                <w:lang w:eastAsia="en-IN"/>
              </w:rPr>
              <w:t>Introduction to MongoDB:</w:t>
            </w:r>
            <w:r w:rsidRPr="009B5BF2">
              <w:rPr>
                <w:rFonts w:eastAsiaTheme="minorHAnsi"/>
                <w:sz w:val="24"/>
                <w:szCs w:val="24"/>
                <w:lang w:eastAsia="en-IN"/>
              </w:rPr>
              <w:t xml:space="preserve"> What is MongoDB, Why MongoDB, Terms used in RDBMS and MongoDB, Data Types in MongoDB, MongoDB Query Language. </w:t>
            </w:r>
          </w:p>
          <w:p w14:paraId="7AB153E2" w14:textId="77777777" w:rsidR="006B2E54" w:rsidRPr="009B5BF2" w:rsidRDefault="006B2E54" w:rsidP="008904F6">
            <w:pPr>
              <w:pStyle w:val="TableParagraph"/>
              <w:spacing w:line="251" w:lineRule="exact"/>
              <w:ind w:left="67"/>
              <w:jc w:val="both"/>
              <w:rPr>
                <w:rFonts w:eastAsiaTheme="minorHAnsi"/>
                <w:sz w:val="24"/>
                <w:szCs w:val="24"/>
                <w:lang w:eastAsia="en-IN"/>
              </w:rPr>
            </w:pPr>
          </w:p>
          <w:p w14:paraId="79B3D587" w14:textId="21D81BDB" w:rsidR="004433FD" w:rsidRPr="009B5BF2" w:rsidRDefault="005F0EDF" w:rsidP="008904F6">
            <w:pPr>
              <w:pStyle w:val="TableParagraph"/>
              <w:spacing w:line="251" w:lineRule="exact"/>
              <w:ind w:left="67"/>
              <w:jc w:val="both"/>
              <w:rPr>
                <w:b/>
                <w:sz w:val="24"/>
                <w:szCs w:val="24"/>
              </w:rPr>
            </w:pPr>
            <w:r w:rsidRPr="009B5BF2">
              <w:rPr>
                <w:b/>
                <w:sz w:val="24"/>
                <w:szCs w:val="24"/>
              </w:rPr>
              <w:t>Module</w:t>
            </w:r>
            <w:r w:rsidRPr="009B5BF2">
              <w:rPr>
                <w:b/>
                <w:spacing w:val="-7"/>
                <w:sz w:val="24"/>
                <w:szCs w:val="24"/>
              </w:rPr>
              <w:t xml:space="preserve"> </w:t>
            </w:r>
            <w:r w:rsidRPr="009B5BF2">
              <w:rPr>
                <w:b/>
                <w:sz w:val="24"/>
                <w:szCs w:val="24"/>
              </w:rPr>
              <w:t>-4</w:t>
            </w:r>
          </w:p>
          <w:p w14:paraId="04CAD516" w14:textId="5968F517" w:rsidR="00BA3D22" w:rsidRPr="009B5BF2" w:rsidRDefault="006B2E54" w:rsidP="008904F6">
            <w:pPr>
              <w:widowControl/>
              <w:adjustRightInd w:val="0"/>
              <w:jc w:val="both"/>
              <w:rPr>
                <w:rFonts w:eastAsiaTheme="minorHAnsi"/>
                <w:sz w:val="24"/>
                <w:szCs w:val="24"/>
                <w:lang w:eastAsia="en-IN"/>
              </w:rPr>
            </w:pPr>
            <w:r w:rsidRPr="009B5BF2">
              <w:rPr>
                <w:rFonts w:eastAsiaTheme="minorHAnsi"/>
                <w:b/>
                <w:bCs/>
                <w:sz w:val="24"/>
                <w:szCs w:val="24"/>
                <w:lang w:eastAsia="en-IN"/>
              </w:rPr>
              <w:t>Introduction to Hive:</w:t>
            </w:r>
            <w:r w:rsidRPr="009B5BF2">
              <w:rPr>
                <w:rFonts w:eastAsiaTheme="minorHAnsi"/>
                <w:sz w:val="24"/>
                <w:szCs w:val="24"/>
                <w:lang w:eastAsia="en-IN"/>
              </w:rPr>
              <w:t xml:space="preserve"> What is Hive, Hive Architecture, Hive data types, Hive file formats, Hive Query Language (HQL), RC File implementation, User Defined Function (UDF). </w:t>
            </w:r>
            <w:r w:rsidRPr="009B5BF2">
              <w:rPr>
                <w:rFonts w:eastAsiaTheme="minorHAnsi"/>
                <w:b/>
                <w:bCs/>
                <w:sz w:val="24"/>
                <w:szCs w:val="24"/>
                <w:lang w:eastAsia="en-IN"/>
              </w:rPr>
              <w:t>Introduction to Pig:</w:t>
            </w:r>
            <w:r w:rsidRPr="009B5BF2">
              <w:rPr>
                <w:rFonts w:eastAsiaTheme="minorHAnsi"/>
                <w:sz w:val="24"/>
                <w:szCs w:val="24"/>
                <w:lang w:eastAsia="en-IN"/>
              </w:rPr>
              <w:t xml:space="preserve"> What is Pig, Anatomy of Pig, Pig on Hadoop, Pig Philosophy, Use case for Pig, Pig Latin Overview, Data types in Pig, Running Pig, Execution Modes of Pig, HDFS Commands, Relational Operators, Eval Function, Complex Data Types, Piggy Bank, User Defined Function, Pig Vs Hive. </w:t>
            </w:r>
          </w:p>
          <w:p w14:paraId="66E74399" w14:textId="77777777" w:rsidR="006B2E54" w:rsidRPr="009B5BF2" w:rsidRDefault="006B2E54" w:rsidP="008904F6">
            <w:pPr>
              <w:widowControl/>
              <w:adjustRightInd w:val="0"/>
              <w:jc w:val="both"/>
              <w:rPr>
                <w:b/>
                <w:sz w:val="24"/>
                <w:szCs w:val="24"/>
              </w:rPr>
            </w:pPr>
          </w:p>
          <w:p w14:paraId="745D731F" w14:textId="77777777" w:rsidR="004433FD" w:rsidRPr="009B5BF2" w:rsidRDefault="005F0EDF" w:rsidP="008904F6">
            <w:pPr>
              <w:widowControl/>
              <w:adjustRightInd w:val="0"/>
              <w:jc w:val="both"/>
              <w:rPr>
                <w:b/>
                <w:sz w:val="24"/>
                <w:szCs w:val="24"/>
              </w:rPr>
            </w:pPr>
            <w:r w:rsidRPr="009B5BF2">
              <w:rPr>
                <w:b/>
                <w:sz w:val="24"/>
                <w:szCs w:val="24"/>
              </w:rPr>
              <w:t>Module</w:t>
            </w:r>
            <w:r w:rsidRPr="009B5BF2">
              <w:rPr>
                <w:b/>
                <w:spacing w:val="-1"/>
                <w:sz w:val="24"/>
                <w:szCs w:val="24"/>
              </w:rPr>
              <w:t xml:space="preserve"> </w:t>
            </w:r>
            <w:r w:rsidRPr="009B5BF2">
              <w:rPr>
                <w:b/>
                <w:sz w:val="24"/>
                <w:szCs w:val="24"/>
              </w:rPr>
              <w:t>- 5</w:t>
            </w:r>
          </w:p>
          <w:p w14:paraId="6782C04D" w14:textId="396DA102" w:rsidR="004433FD" w:rsidRDefault="006B2E54" w:rsidP="008904F6">
            <w:pPr>
              <w:pStyle w:val="TableParagraph"/>
              <w:spacing w:line="238" w:lineRule="exact"/>
              <w:ind w:left="105"/>
              <w:jc w:val="both"/>
            </w:pPr>
            <w:r w:rsidRPr="009B5BF2">
              <w:rPr>
                <w:rFonts w:eastAsiaTheme="minorHAnsi"/>
                <w:b/>
                <w:bCs/>
                <w:sz w:val="24"/>
                <w:szCs w:val="24"/>
                <w:lang w:eastAsia="en-IN"/>
              </w:rPr>
              <w:t>Spark and Big Data Analytics:</w:t>
            </w:r>
            <w:r w:rsidRPr="009B5BF2">
              <w:rPr>
                <w:rFonts w:eastAsiaTheme="minorHAnsi"/>
                <w:sz w:val="24"/>
                <w:szCs w:val="24"/>
                <w:lang w:eastAsia="en-IN"/>
              </w:rPr>
              <w:t xml:space="preserve"> Spark, Introduction to Data Analysis with Spark.</w:t>
            </w:r>
            <w:r w:rsidRPr="009B5BF2">
              <w:rPr>
                <w:rFonts w:eastAsiaTheme="minorHAnsi"/>
                <w:sz w:val="24"/>
                <w:szCs w:val="24"/>
                <w:lang w:eastAsia="en-IN"/>
              </w:rPr>
              <w:t xml:space="preserve"> </w:t>
            </w:r>
            <w:r w:rsidRPr="009B5BF2">
              <w:rPr>
                <w:rFonts w:eastAsiaTheme="minorHAnsi"/>
                <w:b/>
                <w:bCs/>
                <w:sz w:val="24"/>
                <w:szCs w:val="24"/>
                <w:lang w:eastAsia="en-IN"/>
              </w:rPr>
              <w:t>Text, Web Content and Link Analytics</w:t>
            </w:r>
            <w:r w:rsidRPr="009B5BF2">
              <w:rPr>
                <w:rFonts w:eastAsiaTheme="minorHAnsi"/>
                <w:sz w:val="24"/>
                <w:szCs w:val="24"/>
                <w:lang w:eastAsia="en-IN"/>
              </w:rPr>
              <w:t>: Introduction, Text Mining, Web Mining, Web Content and Web Usage Analytics, Page Rank, Structure of Web and Analyzing a Web Graph.</w:t>
            </w:r>
          </w:p>
        </w:tc>
      </w:tr>
    </w:tbl>
    <w:p w14:paraId="22F9C802" w14:textId="77777777" w:rsidR="004433FD" w:rsidRDefault="004433FD">
      <w:pPr>
        <w:spacing w:line="238" w:lineRule="exact"/>
        <w:jc w:val="both"/>
        <w:sectPr w:rsidR="004433FD">
          <w:type w:val="continuous"/>
          <w:pgSz w:w="11910" w:h="16840"/>
          <w:pgMar w:top="380" w:right="400" w:bottom="280" w:left="1340" w:header="720" w:footer="720" w:gutter="0"/>
          <w:cols w:space="720"/>
        </w:sectPr>
      </w:pPr>
    </w:p>
    <w:tbl>
      <w:tblPr>
        <w:tblW w:w="0" w:type="auto"/>
        <w:tblInd w:w="2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67"/>
        <w:gridCol w:w="9118"/>
        <w:gridCol w:w="377"/>
      </w:tblGrid>
      <w:tr w:rsidR="004433FD" w14:paraId="53FF3EA5" w14:textId="77777777" w:rsidTr="0003757F">
        <w:trPr>
          <w:trHeight w:val="134"/>
        </w:trPr>
        <w:tc>
          <w:tcPr>
            <w:tcW w:w="267" w:type="dxa"/>
            <w:vMerge w:val="restart"/>
            <w:tcBorders>
              <w:bottom w:val="nil"/>
              <w:right w:val="single" w:sz="6" w:space="0" w:color="000000"/>
            </w:tcBorders>
          </w:tcPr>
          <w:p w14:paraId="637AB1CB" w14:textId="77777777" w:rsidR="004433FD" w:rsidRDefault="004433FD">
            <w:pPr>
              <w:pStyle w:val="TableParagraph"/>
              <w:jc w:val="left"/>
            </w:pPr>
          </w:p>
        </w:tc>
        <w:tc>
          <w:tcPr>
            <w:tcW w:w="9118" w:type="dxa"/>
            <w:tcBorders>
              <w:top w:val="single" w:sz="8" w:space="0" w:color="000000"/>
            </w:tcBorders>
          </w:tcPr>
          <w:p w14:paraId="75039401" w14:textId="77777777" w:rsidR="004433FD" w:rsidRDefault="004433FD">
            <w:pPr>
              <w:pStyle w:val="TableParagraph"/>
              <w:jc w:val="left"/>
            </w:pPr>
          </w:p>
        </w:tc>
        <w:tc>
          <w:tcPr>
            <w:tcW w:w="377" w:type="dxa"/>
          </w:tcPr>
          <w:p w14:paraId="2551F3B5" w14:textId="77777777" w:rsidR="004433FD" w:rsidRDefault="004433FD">
            <w:pPr>
              <w:pStyle w:val="TableParagraph"/>
              <w:jc w:val="left"/>
            </w:pPr>
          </w:p>
        </w:tc>
      </w:tr>
      <w:tr w:rsidR="004433FD" w14:paraId="595F6A33" w14:textId="77777777">
        <w:trPr>
          <w:trHeight w:val="301"/>
        </w:trPr>
        <w:tc>
          <w:tcPr>
            <w:tcW w:w="267" w:type="dxa"/>
            <w:vMerge/>
            <w:tcBorders>
              <w:top w:val="nil"/>
              <w:bottom w:val="nil"/>
              <w:right w:val="single" w:sz="6" w:space="0" w:color="000000"/>
            </w:tcBorders>
          </w:tcPr>
          <w:p w14:paraId="02131C42" w14:textId="77777777" w:rsidR="004433FD" w:rsidRDefault="004433FD">
            <w:pPr>
              <w:rPr>
                <w:sz w:val="2"/>
                <w:szCs w:val="2"/>
              </w:rPr>
            </w:pPr>
          </w:p>
        </w:tc>
        <w:tc>
          <w:tcPr>
            <w:tcW w:w="9118" w:type="dxa"/>
          </w:tcPr>
          <w:p w14:paraId="322FBB10" w14:textId="77777777" w:rsidR="004433FD" w:rsidRDefault="005F0EDF" w:rsidP="008904F6">
            <w:pPr>
              <w:pStyle w:val="TableParagraph"/>
              <w:spacing w:line="258" w:lineRule="exact"/>
              <w:ind w:left="117"/>
              <w:jc w:val="both"/>
              <w:rPr>
                <w:b/>
                <w:sz w:val="24"/>
              </w:rPr>
            </w:pPr>
            <w:r>
              <w:rPr>
                <w:b/>
                <w:sz w:val="24"/>
              </w:rPr>
              <w:t>TextBooks:</w:t>
            </w:r>
          </w:p>
        </w:tc>
        <w:tc>
          <w:tcPr>
            <w:tcW w:w="377" w:type="dxa"/>
          </w:tcPr>
          <w:p w14:paraId="6C28194C" w14:textId="77777777" w:rsidR="004433FD" w:rsidRDefault="004433FD">
            <w:pPr>
              <w:pStyle w:val="TableParagraph"/>
              <w:jc w:val="left"/>
            </w:pPr>
          </w:p>
        </w:tc>
      </w:tr>
      <w:tr w:rsidR="004433FD" w14:paraId="765D938E" w14:textId="77777777">
        <w:trPr>
          <w:trHeight w:val="527"/>
        </w:trPr>
        <w:tc>
          <w:tcPr>
            <w:tcW w:w="267" w:type="dxa"/>
            <w:vMerge/>
            <w:tcBorders>
              <w:top w:val="nil"/>
              <w:bottom w:val="nil"/>
              <w:right w:val="single" w:sz="6" w:space="0" w:color="000000"/>
            </w:tcBorders>
          </w:tcPr>
          <w:p w14:paraId="3C7A0E74" w14:textId="77777777" w:rsidR="004433FD" w:rsidRDefault="004433FD">
            <w:pPr>
              <w:rPr>
                <w:sz w:val="2"/>
                <w:szCs w:val="2"/>
              </w:rPr>
            </w:pPr>
          </w:p>
        </w:tc>
        <w:tc>
          <w:tcPr>
            <w:tcW w:w="9118" w:type="dxa"/>
          </w:tcPr>
          <w:p w14:paraId="5D5C4EC0" w14:textId="77777777" w:rsidR="004433FD" w:rsidRDefault="009B5BF2" w:rsidP="009B5BF2">
            <w:pPr>
              <w:pStyle w:val="TableParagraph"/>
              <w:numPr>
                <w:ilvl w:val="0"/>
                <w:numId w:val="14"/>
              </w:numPr>
              <w:spacing w:line="254" w:lineRule="exact"/>
              <w:jc w:val="both"/>
              <w:rPr>
                <w:sz w:val="24"/>
              </w:rPr>
            </w:pPr>
            <w:r w:rsidRPr="009B5BF2">
              <w:rPr>
                <w:sz w:val="24"/>
              </w:rPr>
              <w:t>Seema Acharya and Subhashini Chellappan “Big data and Analytics” Wiley India Publishers, 2nd Edition, 2019.</w:t>
            </w:r>
          </w:p>
          <w:p w14:paraId="31894F82" w14:textId="4E5ACD58" w:rsidR="009B5BF2" w:rsidRDefault="009B5BF2" w:rsidP="009B5BF2">
            <w:pPr>
              <w:pStyle w:val="TableParagraph"/>
              <w:numPr>
                <w:ilvl w:val="0"/>
                <w:numId w:val="14"/>
              </w:numPr>
              <w:spacing w:line="254" w:lineRule="exact"/>
              <w:jc w:val="both"/>
              <w:rPr>
                <w:sz w:val="24"/>
              </w:rPr>
            </w:pPr>
            <w:r w:rsidRPr="009B5BF2">
              <w:rPr>
                <w:sz w:val="24"/>
              </w:rPr>
              <w:t>Rajkamal and Preeti Saxena, “Big Data Analytics, Introduction to Hadoop, Spark and Machine Learning”, McGraw Hill Publication, 2019.</w:t>
            </w:r>
          </w:p>
        </w:tc>
        <w:tc>
          <w:tcPr>
            <w:tcW w:w="377" w:type="dxa"/>
          </w:tcPr>
          <w:p w14:paraId="7BBC001F" w14:textId="77777777" w:rsidR="004433FD" w:rsidRDefault="004433FD">
            <w:pPr>
              <w:pStyle w:val="TableParagraph"/>
              <w:jc w:val="left"/>
            </w:pPr>
          </w:p>
        </w:tc>
      </w:tr>
      <w:tr w:rsidR="004433FD" w14:paraId="40DB7E6C" w14:textId="77777777">
        <w:trPr>
          <w:trHeight w:val="306"/>
        </w:trPr>
        <w:tc>
          <w:tcPr>
            <w:tcW w:w="267" w:type="dxa"/>
            <w:vMerge/>
            <w:tcBorders>
              <w:top w:val="nil"/>
              <w:bottom w:val="nil"/>
              <w:right w:val="single" w:sz="6" w:space="0" w:color="000000"/>
            </w:tcBorders>
          </w:tcPr>
          <w:p w14:paraId="7EF296CF" w14:textId="77777777" w:rsidR="004433FD" w:rsidRDefault="004433FD">
            <w:pPr>
              <w:rPr>
                <w:sz w:val="2"/>
                <w:szCs w:val="2"/>
              </w:rPr>
            </w:pPr>
          </w:p>
        </w:tc>
        <w:tc>
          <w:tcPr>
            <w:tcW w:w="9118" w:type="dxa"/>
          </w:tcPr>
          <w:p w14:paraId="3B907684" w14:textId="77777777" w:rsidR="004433FD" w:rsidRDefault="005F0EDF" w:rsidP="008904F6">
            <w:pPr>
              <w:pStyle w:val="TableParagraph"/>
              <w:spacing w:line="263" w:lineRule="exact"/>
              <w:ind w:left="117"/>
              <w:jc w:val="both"/>
              <w:rPr>
                <w:b/>
                <w:sz w:val="24"/>
              </w:rPr>
            </w:pPr>
            <w:r>
              <w:rPr>
                <w:b/>
                <w:sz w:val="24"/>
              </w:rPr>
              <w:t>Reference</w:t>
            </w:r>
            <w:r>
              <w:rPr>
                <w:b/>
                <w:spacing w:val="-7"/>
                <w:sz w:val="24"/>
              </w:rPr>
              <w:t xml:space="preserve"> </w:t>
            </w:r>
            <w:r>
              <w:rPr>
                <w:b/>
                <w:sz w:val="24"/>
              </w:rPr>
              <w:t>Books</w:t>
            </w:r>
          </w:p>
        </w:tc>
        <w:tc>
          <w:tcPr>
            <w:tcW w:w="377" w:type="dxa"/>
          </w:tcPr>
          <w:p w14:paraId="301F6E69" w14:textId="77777777" w:rsidR="004433FD" w:rsidRDefault="004433FD">
            <w:pPr>
              <w:pStyle w:val="TableParagraph"/>
              <w:jc w:val="left"/>
            </w:pPr>
          </w:p>
        </w:tc>
      </w:tr>
      <w:tr w:rsidR="004433FD" w14:paraId="041D6B6A" w14:textId="77777777" w:rsidTr="004B45C6">
        <w:trPr>
          <w:trHeight w:val="1822"/>
        </w:trPr>
        <w:tc>
          <w:tcPr>
            <w:tcW w:w="267" w:type="dxa"/>
            <w:vMerge/>
            <w:tcBorders>
              <w:top w:val="nil"/>
              <w:bottom w:val="nil"/>
              <w:right w:val="single" w:sz="6" w:space="0" w:color="000000"/>
            </w:tcBorders>
          </w:tcPr>
          <w:p w14:paraId="3F8DCBA1" w14:textId="77777777" w:rsidR="004433FD" w:rsidRDefault="004433FD">
            <w:pPr>
              <w:rPr>
                <w:sz w:val="2"/>
                <w:szCs w:val="2"/>
              </w:rPr>
            </w:pPr>
          </w:p>
        </w:tc>
        <w:tc>
          <w:tcPr>
            <w:tcW w:w="9118" w:type="dxa"/>
          </w:tcPr>
          <w:p w14:paraId="11F598B4" w14:textId="77777777" w:rsidR="009B5BF2" w:rsidRPr="009B5BF2" w:rsidRDefault="009B5BF2" w:rsidP="009B5BF2">
            <w:pPr>
              <w:pStyle w:val="ListParagraph"/>
              <w:widowControl/>
              <w:numPr>
                <w:ilvl w:val="0"/>
                <w:numId w:val="15"/>
              </w:numPr>
              <w:adjustRightInd w:val="0"/>
              <w:jc w:val="both"/>
              <w:rPr>
                <w:sz w:val="24"/>
              </w:rPr>
            </w:pPr>
            <w:r w:rsidRPr="009B5BF2">
              <w:rPr>
                <w:rFonts w:ascii="Times-Roman" w:eastAsiaTheme="minorHAnsi" w:hAnsi="Times-Roman" w:cs="Times-Roman"/>
                <w:sz w:val="24"/>
                <w:szCs w:val="24"/>
                <w:lang w:eastAsia="en-IN"/>
              </w:rPr>
              <w:t xml:space="preserve">Adam Shook and Donald Mine, “MapReduce Design Patterns: Building Effective Algorithms and Analytics for Hadoop and Other Systems” - O'Reilly 2012 </w:t>
            </w:r>
          </w:p>
          <w:p w14:paraId="2B6FD8A7" w14:textId="77777777" w:rsidR="009B5BF2" w:rsidRPr="009B5BF2" w:rsidRDefault="009B5BF2" w:rsidP="009B5BF2">
            <w:pPr>
              <w:pStyle w:val="ListParagraph"/>
              <w:widowControl/>
              <w:numPr>
                <w:ilvl w:val="0"/>
                <w:numId w:val="15"/>
              </w:numPr>
              <w:adjustRightInd w:val="0"/>
              <w:jc w:val="both"/>
              <w:rPr>
                <w:sz w:val="24"/>
              </w:rPr>
            </w:pPr>
            <w:r w:rsidRPr="009B5BF2">
              <w:rPr>
                <w:rFonts w:ascii="Times-Roman" w:eastAsiaTheme="minorHAnsi" w:hAnsi="Times-Roman" w:cs="Times-Roman"/>
                <w:sz w:val="24"/>
                <w:szCs w:val="24"/>
                <w:lang w:eastAsia="en-IN"/>
              </w:rPr>
              <w:t xml:space="preserve">Tom White, “Hadoop: The Definitive Guide” 4th Edition, O’reilly Media, 2015. </w:t>
            </w:r>
          </w:p>
          <w:p w14:paraId="6D12B0BA" w14:textId="77777777" w:rsidR="009B5BF2" w:rsidRPr="009B5BF2" w:rsidRDefault="009B5BF2" w:rsidP="009B5BF2">
            <w:pPr>
              <w:pStyle w:val="ListParagraph"/>
              <w:widowControl/>
              <w:numPr>
                <w:ilvl w:val="0"/>
                <w:numId w:val="15"/>
              </w:numPr>
              <w:adjustRightInd w:val="0"/>
              <w:jc w:val="both"/>
              <w:rPr>
                <w:sz w:val="24"/>
              </w:rPr>
            </w:pPr>
            <w:r w:rsidRPr="009B5BF2">
              <w:rPr>
                <w:rFonts w:ascii="Times-Roman" w:eastAsiaTheme="minorHAnsi" w:hAnsi="Times-Roman" w:cs="Times-Roman"/>
                <w:sz w:val="24"/>
                <w:szCs w:val="24"/>
                <w:lang w:eastAsia="en-IN"/>
              </w:rPr>
              <w:t xml:space="preserve">Thomas Erl, Wajid Khattak, and Paul Buhler, Big Data Fundamentals: Concepts, Drivers &amp; Techniques, Pearson India Education Service Pvt. Ltd., 1st Edition, 2016 </w:t>
            </w:r>
          </w:p>
          <w:p w14:paraId="109CFDC8" w14:textId="0112CCEE" w:rsidR="004433FD" w:rsidRPr="009B5BF2" w:rsidRDefault="009B5BF2" w:rsidP="009B5BF2">
            <w:pPr>
              <w:pStyle w:val="ListParagraph"/>
              <w:widowControl/>
              <w:numPr>
                <w:ilvl w:val="0"/>
                <w:numId w:val="15"/>
              </w:numPr>
              <w:adjustRightInd w:val="0"/>
              <w:jc w:val="both"/>
              <w:rPr>
                <w:sz w:val="24"/>
              </w:rPr>
            </w:pPr>
            <w:r w:rsidRPr="009B5BF2">
              <w:rPr>
                <w:rFonts w:ascii="Times-Roman" w:eastAsiaTheme="minorHAnsi" w:hAnsi="Times-Roman" w:cs="Times-Roman"/>
                <w:sz w:val="24"/>
                <w:szCs w:val="24"/>
                <w:lang w:eastAsia="en-IN"/>
              </w:rPr>
              <w:t>John D. Kelleher, Brian Mac Namee, Aoife D'Arcy -Fundamentals of Machine Learning for Predictive Data Analytics: Algorithms, Worked Examples, MIT Press 2020, 2nd Edition</w:t>
            </w:r>
          </w:p>
        </w:tc>
        <w:tc>
          <w:tcPr>
            <w:tcW w:w="377" w:type="dxa"/>
          </w:tcPr>
          <w:p w14:paraId="71C094E8" w14:textId="77777777" w:rsidR="004433FD" w:rsidRDefault="004433FD">
            <w:pPr>
              <w:pStyle w:val="TableParagraph"/>
              <w:jc w:val="left"/>
            </w:pPr>
          </w:p>
        </w:tc>
      </w:tr>
      <w:tr w:rsidR="004433FD" w14:paraId="436644C8" w14:textId="77777777">
        <w:trPr>
          <w:trHeight w:val="306"/>
        </w:trPr>
        <w:tc>
          <w:tcPr>
            <w:tcW w:w="267" w:type="dxa"/>
            <w:vMerge/>
            <w:tcBorders>
              <w:top w:val="nil"/>
              <w:bottom w:val="nil"/>
              <w:right w:val="single" w:sz="6" w:space="0" w:color="000000"/>
            </w:tcBorders>
          </w:tcPr>
          <w:p w14:paraId="77AE80F8" w14:textId="77777777" w:rsidR="004433FD" w:rsidRDefault="004433FD">
            <w:pPr>
              <w:rPr>
                <w:sz w:val="2"/>
                <w:szCs w:val="2"/>
              </w:rPr>
            </w:pPr>
          </w:p>
        </w:tc>
        <w:tc>
          <w:tcPr>
            <w:tcW w:w="9118" w:type="dxa"/>
            <w:tcBorders>
              <w:left w:val="double" w:sz="0" w:space="0" w:color="000000"/>
            </w:tcBorders>
          </w:tcPr>
          <w:p w14:paraId="7C96A486" w14:textId="77777777" w:rsidR="004433FD" w:rsidRDefault="005F0EDF">
            <w:pPr>
              <w:pStyle w:val="TableParagraph"/>
              <w:spacing w:line="263" w:lineRule="exact"/>
              <w:ind w:left="33"/>
              <w:jc w:val="left"/>
              <w:rPr>
                <w:sz w:val="24"/>
              </w:rPr>
            </w:pPr>
            <w:r>
              <w:rPr>
                <w:spacing w:val="-2"/>
                <w:sz w:val="24"/>
              </w:rPr>
              <w:t>List</w:t>
            </w:r>
            <w:r>
              <w:rPr>
                <w:spacing w:val="9"/>
                <w:sz w:val="24"/>
              </w:rPr>
              <w:t xml:space="preserve"> </w:t>
            </w:r>
            <w:r>
              <w:rPr>
                <w:spacing w:val="-2"/>
                <w:sz w:val="24"/>
              </w:rPr>
              <w:t>of</w:t>
            </w:r>
            <w:r>
              <w:rPr>
                <w:spacing w:val="-20"/>
                <w:sz w:val="24"/>
              </w:rPr>
              <w:t xml:space="preserve"> </w:t>
            </w:r>
            <w:r>
              <w:rPr>
                <w:spacing w:val="-2"/>
                <w:sz w:val="24"/>
              </w:rPr>
              <w:t>URL’s</w:t>
            </w:r>
          </w:p>
        </w:tc>
        <w:tc>
          <w:tcPr>
            <w:tcW w:w="377" w:type="dxa"/>
            <w:tcBorders>
              <w:right w:val="double" w:sz="0" w:space="0" w:color="000000"/>
            </w:tcBorders>
          </w:tcPr>
          <w:p w14:paraId="3A32A164" w14:textId="77777777" w:rsidR="004433FD" w:rsidRDefault="004433FD">
            <w:pPr>
              <w:pStyle w:val="TableParagraph"/>
              <w:jc w:val="left"/>
            </w:pPr>
          </w:p>
        </w:tc>
      </w:tr>
      <w:tr w:rsidR="004433FD" w14:paraId="21BD93B3" w14:textId="77777777" w:rsidTr="00A0684A">
        <w:trPr>
          <w:trHeight w:val="946"/>
        </w:trPr>
        <w:tc>
          <w:tcPr>
            <w:tcW w:w="267" w:type="dxa"/>
            <w:vMerge/>
            <w:tcBorders>
              <w:top w:val="nil"/>
              <w:bottom w:val="nil"/>
              <w:right w:val="single" w:sz="6" w:space="0" w:color="000000"/>
            </w:tcBorders>
          </w:tcPr>
          <w:p w14:paraId="45698320" w14:textId="77777777" w:rsidR="004433FD" w:rsidRDefault="004433FD">
            <w:pPr>
              <w:rPr>
                <w:sz w:val="2"/>
                <w:szCs w:val="2"/>
              </w:rPr>
            </w:pPr>
          </w:p>
        </w:tc>
        <w:tc>
          <w:tcPr>
            <w:tcW w:w="9118" w:type="dxa"/>
            <w:tcBorders>
              <w:left w:val="double" w:sz="0" w:space="0" w:color="000000"/>
              <w:bottom w:val="single" w:sz="8" w:space="0" w:color="000000"/>
            </w:tcBorders>
          </w:tcPr>
          <w:p w14:paraId="3943433E" w14:textId="77777777" w:rsidR="006F35C2" w:rsidRDefault="006F35C2" w:rsidP="006F35C2">
            <w:pPr>
              <w:pStyle w:val="ListParagraph"/>
              <w:widowControl/>
              <w:numPr>
                <w:ilvl w:val="0"/>
                <w:numId w:val="16"/>
              </w:numPr>
              <w:adjustRightInd w:val="0"/>
              <w:contextualSpacing/>
              <w:jc w:val="both"/>
              <w:rPr>
                <w:sz w:val="24"/>
              </w:rPr>
            </w:pPr>
            <w:hyperlink r:id="rId14" w:history="1">
              <w:r w:rsidRPr="00453D45">
                <w:rPr>
                  <w:rStyle w:val="Hyperlink"/>
                  <w:sz w:val="24"/>
                </w:rPr>
                <w:t>https://www.kaggle.com/datasets/grouplens/movielens-20m-dataset</w:t>
              </w:r>
            </w:hyperlink>
            <w:r>
              <w:rPr>
                <w:sz w:val="24"/>
              </w:rPr>
              <w:t xml:space="preserve"> </w:t>
            </w:r>
          </w:p>
          <w:p w14:paraId="04CB6B2B" w14:textId="77777777" w:rsidR="006F35C2" w:rsidRDefault="006F35C2" w:rsidP="006F35C2">
            <w:pPr>
              <w:pStyle w:val="ListParagraph"/>
              <w:widowControl/>
              <w:numPr>
                <w:ilvl w:val="0"/>
                <w:numId w:val="16"/>
              </w:numPr>
              <w:adjustRightInd w:val="0"/>
              <w:contextualSpacing/>
              <w:jc w:val="both"/>
              <w:rPr>
                <w:sz w:val="24"/>
              </w:rPr>
            </w:pPr>
            <w:hyperlink r:id="rId15" w:history="1">
              <w:r w:rsidRPr="00453D45">
                <w:rPr>
                  <w:rStyle w:val="Hyperlink"/>
                  <w:sz w:val="24"/>
                </w:rPr>
                <w:t>https://www.youtube.com/watch?v=bAyrObl7TYE&amp;list=PLEiEAq2VkUUJqp1k-g5W1mo37urJQOdCZ</w:t>
              </w:r>
            </w:hyperlink>
          </w:p>
          <w:p w14:paraId="7A5C0006" w14:textId="3AF5DA7B" w:rsidR="006F35C2" w:rsidRPr="006F35C2" w:rsidRDefault="006F35C2" w:rsidP="006F35C2">
            <w:pPr>
              <w:pStyle w:val="ListParagraph"/>
              <w:widowControl/>
              <w:numPr>
                <w:ilvl w:val="0"/>
                <w:numId w:val="16"/>
              </w:numPr>
              <w:adjustRightInd w:val="0"/>
              <w:contextualSpacing/>
              <w:jc w:val="both"/>
              <w:rPr>
                <w:rStyle w:val="Hyperlink"/>
              </w:rPr>
            </w:pPr>
            <w:r w:rsidRPr="006F35C2">
              <w:rPr>
                <w:rStyle w:val="Hyperlink"/>
              </w:rPr>
              <w:t xml:space="preserve">https://www.youtube.com/watch?v=VmO0QgPCbZY&amp;list=PLEiEAq2VkUUJqp1kg5W1mo37urJQOdCZ&amp;in dex=4 </w:t>
            </w:r>
          </w:p>
          <w:p w14:paraId="5E8C02A2" w14:textId="77777777" w:rsidR="006F35C2" w:rsidRDefault="006F35C2" w:rsidP="006F35C2">
            <w:pPr>
              <w:pStyle w:val="ListParagraph"/>
              <w:widowControl/>
              <w:numPr>
                <w:ilvl w:val="0"/>
                <w:numId w:val="16"/>
              </w:numPr>
              <w:adjustRightInd w:val="0"/>
              <w:contextualSpacing/>
              <w:jc w:val="both"/>
              <w:rPr>
                <w:sz w:val="24"/>
              </w:rPr>
            </w:pPr>
            <w:hyperlink r:id="rId16" w:history="1">
              <w:r w:rsidRPr="00453D45">
                <w:rPr>
                  <w:rStyle w:val="Hyperlink"/>
                  <w:sz w:val="24"/>
                </w:rPr>
                <w:t>https://www.youtube.com/watch?v=GG-VRm6XnNk</w:t>
              </w:r>
            </w:hyperlink>
          </w:p>
          <w:p w14:paraId="0DB259C8" w14:textId="5D94BACE" w:rsidR="006F35C2" w:rsidRPr="00796E21" w:rsidRDefault="006F35C2" w:rsidP="00796E21">
            <w:pPr>
              <w:pStyle w:val="ListParagraph"/>
              <w:widowControl/>
              <w:numPr>
                <w:ilvl w:val="0"/>
                <w:numId w:val="16"/>
              </w:numPr>
              <w:adjustRightInd w:val="0"/>
              <w:contextualSpacing/>
              <w:jc w:val="both"/>
              <w:rPr>
                <w:sz w:val="24"/>
              </w:rPr>
            </w:pPr>
            <w:hyperlink r:id="rId17" w:history="1">
              <w:r w:rsidRPr="00453D45">
                <w:rPr>
                  <w:rStyle w:val="Hyperlink"/>
                  <w:sz w:val="24"/>
                </w:rPr>
                <w:t>https://www.youtube.com/watch?v=JglO2Nv_92A</w:t>
              </w:r>
            </w:hyperlink>
          </w:p>
        </w:tc>
        <w:tc>
          <w:tcPr>
            <w:tcW w:w="377" w:type="dxa"/>
            <w:tcBorders>
              <w:bottom w:val="single" w:sz="8" w:space="0" w:color="000000"/>
              <w:right w:val="double" w:sz="0" w:space="0" w:color="000000"/>
            </w:tcBorders>
          </w:tcPr>
          <w:p w14:paraId="0E2AF9CB" w14:textId="77777777" w:rsidR="004433FD" w:rsidRDefault="004433FD">
            <w:pPr>
              <w:pStyle w:val="TableParagraph"/>
              <w:jc w:val="left"/>
            </w:pPr>
          </w:p>
        </w:tc>
      </w:tr>
      <w:tr w:rsidR="004433FD" w14:paraId="3FF76844" w14:textId="77777777">
        <w:trPr>
          <w:trHeight w:val="311"/>
        </w:trPr>
        <w:tc>
          <w:tcPr>
            <w:tcW w:w="267" w:type="dxa"/>
            <w:vMerge/>
            <w:tcBorders>
              <w:top w:val="nil"/>
              <w:bottom w:val="nil"/>
              <w:right w:val="single" w:sz="6" w:space="0" w:color="000000"/>
            </w:tcBorders>
          </w:tcPr>
          <w:p w14:paraId="00D8014A" w14:textId="77777777" w:rsidR="004433FD" w:rsidRDefault="004433FD">
            <w:pPr>
              <w:rPr>
                <w:sz w:val="2"/>
                <w:szCs w:val="2"/>
              </w:rPr>
            </w:pPr>
          </w:p>
        </w:tc>
        <w:tc>
          <w:tcPr>
            <w:tcW w:w="9118" w:type="dxa"/>
            <w:tcBorders>
              <w:top w:val="single" w:sz="8" w:space="0" w:color="000000"/>
            </w:tcBorders>
          </w:tcPr>
          <w:p w14:paraId="79B61D64" w14:textId="77777777" w:rsidR="004433FD" w:rsidRDefault="005F0EDF">
            <w:pPr>
              <w:pStyle w:val="TableParagraph"/>
              <w:spacing w:line="263" w:lineRule="exact"/>
              <w:ind w:left="117"/>
              <w:jc w:val="left"/>
              <w:rPr>
                <w:sz w:val="24"/>
              </w:rPr>
            </w:pPr>
            <w:r>
              <w:rPr>
                <w:b/>
                <w:sz w:val="24"/>
              </w:rPr>
              <w:t>Course</w:t>
            </w:r>
            <w:r>
              <w:rPr>
                <w:b/>
                <w:spacing w:val="-7"/>
                <w:sz w:val="24"/>
              </w:rPr>
              <w:t xml:space="preserve"> </w:t>
            </w:r>
            <w:r>
              <w:rPr>
                <w:b/>
                <w:sz w:val="24"/>
              </w:rPr>
              <w:t>outcomes:</w:t>
            </w:r>
            <w:r>
              <w:rPr>
                <w:b/>
                <w:spacing w:val="1"/>
                <w:sz w:val="24"/>
              </w:rPr>
              <w:t xml:space="preserve"> </w:t>
            </w:r>
            <w:r>
              <w:rPr>
                <w:sz w:val="24"/>
              </w:rPr>
              <w:t>The</w:t>
            </w:r>
            <w:r>
              <w:rPr>
                <w:spacing w:val="-1"/>
                <w:sz w:val="24"/>
              </w:rPr>
              <w:t xml:space="preserve"> </w:t>
            </w:r>
            <w:r>
              <w:rPr>
                <w:sz w:val="24"/>
              </w:rPr>
              <w:t>students</w:t>
            </w:r>
            <w:r>
              <w:rPr>
                <w:spacing w:val="-7"/>
                <w:sz w:val="24"/>
              </w:rPr>
              <w:t xml:space="preserve"> </w:t>
            </w:r>
            <w:r>
              <w:rPr>
                <w:sz w:val="24"/>
              </w:rPr>
              <w:t>should</w:t>
            </w:r>
            <w:r>
              <w:rPr>
                <w:spacing w:val="5"/>
                <w:sz w:val="24"/>
              </w:rPr>
              <w:t xml:space="preserve"> </w:t>
            </w:r>
            <w:r>
              <w:rPr>
                <w:sz w:val="24"/>
              </w:rPr>
              <w:t>be</w:t>
            </w:r>
            <w:r>
              <w:rPr>
                <w:spacing w:val="-7"/>
                <w:sz w:val="24"/>
              </w:rPr>
              <w:t xml:space="preserve"> </w:t>
            </w:r>
            <w:r>
              <w:rPr>
                <w:sz w:val="24"/>
              </w:rPr>
              <w:t>able</w:t>
            </w:r>
            <w:r>
              <w:rPr>
                <w:spacing w:val="-2"/>
                <w:sz w:val="24"/>
              </w:rPr>
              <w:t xml:space="preserve"> </w:t>
            </w:r>
            <w:r>
              <w:rPr>
                <w:sz w:val="24"/>
              </w:rPr>
              <w:t>to:</w:t>
            </w:r>
          </w:p>
        </w:tc>
        <w:tc>
          <w:tcPr>
            <w:tcW w:w="377" w:type="dxa"/>
            <w:tcBorders>
              <w:top w:val="single" w:sz="8" w:space="0" w:color="000000"/>
            </w:tcBorders>
          </w:tcPr>
          <w:p w14:paraId="5A92774B" w14:textId="77777777" w:rsidR="004433FD" w:rsidRDefault="004433FD">
            <w:pPr>
              <w:pStyle w:val="TableParagraph"/>
              <w:jc w:val="left"/>
            </w:pPr>
          </w:p>
        </w:tc>
      </w:tr>
      <w:tr w:rsidR="004433FD" w14:paraId="34E7A86B" w14:textId="77777777">
        <w:trPr>
          <w:trHeight w:val="2049"/>
        </w:trPr>
        <w:tc>
          <w:tcPr>
            <w:tcW w:w="267" w:type="dxa"/>
            <w:vMerge/>
            <w:tcBorders>
              <w:top w:val="nil"/>
              <w:bottom w:val="nil"/>
              <w:right w:val="single" w:sz="6" w:space="0" w:color="000000"/>
            </w:tcBorders>
          </w:tcPr>
          <w:p w14:paraId="1167C163" w14:textId="77777777" w:rsidR="004433FD" w:rsidRDefault="004433FD">
            <w:pPr>
              <w:rPr>
                <w:sz w:val="2"/>
                <w:szCs w:val="2"/>
              </w:rPr>
            </w:pPr>
          </w:p>
        </w:tc>
        <w:tc>
          <w:tcPr>
            <w:tcW w:w="9118" w:type="dxa"/>
          </w:tcPr>
          <w:p w14:paraId="09C3A2E6" w14:textId="77777777" w:rsidR="00DE0270" w:rsidRPr="00DE0270" w:rsidRDefault="00DE0270" w:rsidP="00DE0270">
            <w:pPr>
              <w:pStyle w:val="ListParagraph"/>
              <w:widowControl/>
              <w:adjustRightInd w:val="0"/>
              <w:ind w:left="720" w:hanging="693"/>
              <w:jc w:val="both"/>
              <w:rPr>
                <w:rFonts w:eastAsiaTheme="minorHAnsi"/>
                <w:sz w:val="24"/>
                <w:szCs w:val="24"/>
                <w:lang w:eastAsia="en-IN"/>
              </w:rPr>
            </w:pPr>
            <w:r w:rsidRPr="00DE0270">
              <w:rPr>
                <w:rFonts w:eastAsiaTheme="minorHAnsi"/>
                <w:sz w:val="24"/>
                <w:szCs w:val="24"/>
                <w:lang w:eastAsia="en-IN"/>
              </w:rPr>
              <w:t xml:space="preserve">At the end of the course, the student will be able to: </w:t>
            </w:r>
          </w:p>
          <w:p w14:paraId="2578002F" w14:textId="77777777" w:rsidR="00DE0270" w:rsidRPr="00DE0270" w:rsidRDefault="00DE0270" w:rsidP="00DE0270">
            <w:pPr>
              <w:pStyle w:val="ListParagraph"/>
              <w:widowControl/>
              <w:numPr>
                <w:ilvl w:val="0"/>
                <w:numId w:val="17"/>
              </w:numPr>
              <w:adjustRightInd w:val="0"/>
              <w:ind w:left="594" w:hanging="283"/>
              <w:jc w:val="both"/>
            </w:pPr>
            <w:r w:rsidRPr="00DE0270">
              <w:rPr>
                <w:rFonts w:eastAsiaTheme="minorHAnsi"/>
                <w:sz w:val="24"/>
                <w:szCs w:val="24"/>
                <w:lang w:eastAsia="en-IN"/>
              </w:rPr>
              <w:t xml:space="preserve">Identify and list various Big Data concepts, tools and applications. </w:t>
            </w:r>
          </w:p>
          <w:p w14:paraId="15C56081" w14:textId="77777777" w:rsidR="00DE0270" w:rsidRPr="00DE0270" w:rsidRDefault="00DE0270" w:rsidP="00DE0270">
            <w:pPr>
              <w:pStyle w:val="ListParagraph"/>
              <w:widowControl/>
              <w:numPr>
                <w:ilvl w:val="0"/>
                <w:numId w:val="17"/>
              </w:numPr>
              <w:adjustRightInd w:val="0"/>
              <w:ind w:left="594" w:hanging="283"/>
              <w:jc w:val="both"/>
            </w:pPr>
            <w:r w:rsidRPr="00DE0270">
              <w:rPr>
                <w:rFonts w:eastAsiaTheme="minorHAnsi"/>
                <w:sz w:val="24"/>
                <w:szCs w:val="24"/>
                <w:lang w:eastAsia="en-IN"/>
              </w:rPr>
              <w:t xml:space="preserve">Develop programs using HADOOP framework. </w:t>
            </w:r>
          </w:p>
          <w:p w14:paraId="56D3148C" w14:textId="77777777" w:rsidR="00DE0270" w:rsidRPr="00DE0270" w:rsidRDefault="00DE0270" w:rsidP="00DE0270">
            <w:pPr>
              <w:pStyle w:val="ListParagraph"/>
              <w:widowControl/>
              <w:numPr>
                <w:ilvl w:val="0"/>
                <w:numId w:val="17"/>
              </w:numPr>
              <w:adjustRightInd w:val="0"/>
              <w:ind w:left="594" w:hanging="283"/>
              <w:jc w:val="both"/>
            </w:pPr>
            <w:r w:rsidRPr="00DE0270">
              <w:rPr>
                <w:rFonts w:eastAsiaTheme="minorHAnsi"/>
                <w:sz w:val="24"/>
                <w:szCs w:val="24"/>
                <w:lang w:eastAsia="en-IN"/>
              </w:rPr>
              <w:t xml:space="preserve">Make use of Hadoop Cluster to deploy Map Reduce jobs, PIG, HIVE and Spark programs. </w:t>
            </w:r>
          </w:p>
          <w:p w14:paraId="6A59D1D5" w14:textId="77777777" w:rsidR="00DE0270" w:rsidRPr="00DE0270" w:rsidRDefault="00DE0270" w:rsidP="00DE0270">
            <w:pPr>
              <w:pStyle w:val="ListParagraph"/>
              <w:widowControl/>
              <w:numPr>
                <w:ilvl w:val="0"/>
                <w:numId w:val="17"/>
              </w:numPr>
              <w:adjustRightInd w:val="0"/>
              <w:ind w:left="594" w:hanging="283"/>
              <w:jc w:val="both"/>
            </w:pPr>
            <w:r w:rsidRPr="00DE0270">
              <w:rPr>
                <w:rFonts w:eastAsiaTheme="minorHAnsi"/>
                <w:sz w:val="24"/>
                <w:szCs w:val="24"/>
                <w:lang w:eastAsia="en-IN"/>
              </w:rPr>
              <w:t xml:space="preserve">Analyze the given data set and identify deep insights from the data set. </w:t>
            </w:r>
          </w:p>
          <w:p w14:paraId="5B181A1D" w14:textId="20D3FC9D" w:rsidR="004433FD" w:rsidRDefault="00DE0270" w:rsidP="00DE0270">
            <w:pPr>
              <w:pStyle w:val="ListParagraph"/>
              <w:widowControl/>
              <w:numPr>
                <w:ilvl w:val="0"/>
                <w:numId w:val="17"/>
              </w:numPr>
              <w:adjustRightInd w:val="0"/>
              <w:ind w:left="594" w:hanging="283"/>
              <w:jc w:val="both"/>
            </w:pPr>
            <w:r w:rsidRPr="00DE0270">
              <w:rPr>
                <w:rFonts w:eastAsiaTheme="minorHAnsi"/>
                <w:sz w:val="24"/>
                <w:szCs w:val="24"/>
                <w:lang w:eastAsia="en-IN"/>
              </w:rPr>
              <w:t>Demonstrate Text, Web Content and Link Analytics.</w:t>
            </w:r>
            <w:r w:rsidRPr="00DE0270">
              <w:rPr>
                <w:rFonts w:ascii="Cambria" w:eastAsiaTheme="minorHAnsi" w:hAnsi="Cambria" w:cs="Cambria"/>
                <w:sz w:val="24"/>
                <w:szCs w:val="24"/>
                <w:lang w:eastAsia="en-IN"/>
              </w:rPr>
              <w:t xml:space="preserve"> </w:t>
            </w:r>
          </w:p>
        </w:tc>
        <w:tc>
          <w:tcPr>
            <w:tcW w:w="377" w:type="dxa"/>
          </w:tcPr>
          <w:p w14:paraId="46AEA473" w14:textId="77777777" w:rsidR="004433FD" w:rsidRDefault="004433FD">
            <w:pPr>
              <w:pStyle w:val="TableParagraph"/>
              <w:jc w:val="left"/>
            </w:pPr>
          </w:p>
        </w:tc>
      </w:tr>
      <w:tr w:rsidR="004433FD" w14:paraId="5963D5C6" w14:textId="77777777">
        <w:trPr>
          <w:trHeight w:val="565"/>
        </w:trPr>
        <w:tc>
          <w:tcPr>
            <w:tcW w:w="267" w:type="dxa"/>
            <w:vMerge/>
            <w:tcBorders>
              <w:top w:val="nil"/>
              <w:bottom w:val="nil"/>
              <w:right w:val="single" w:sz="6" w:space="0" w:color="000000"/>
            </w:tcBorders>
          </w:tcPr>
          <w:p w14:paraId="3634E624" w14:textId="77777777" w:rsidR="004433FD" w:rsidRDefault="004433FD">
            <w:pPr>
              <w:rPr>
                <w:sz w:val="2"/>
                <w:szCs w:val="2"/>
              </w:rPr>
            </w:pPr>
          </w:p>
        </w:tc>
        <w:tc>
          <w:tcPr>
            <w:tcW w:w="9118" w:type="dxa"/>
            <w:tcBorders>
              <w:bottom w:val="single" w:sz="6" w:space="0" w:color="000000"/>
            </w:tcBorders>
          </w:tcPr>
          <w:p w14:paraId="266DC1AE" w14:textId="77777777" w:rsidR="004433FD" w:rsidRDefault="005F0EDF">
            <w:pPr>
              <w:pStyle w:val="TableParagraph"/>
              <w:spacing w:line="244" w:lineRule="exact"/>
              <w:ind w:left="131"/>
              <w:jc w:val="left"/>
              <w:rPr>
                <w:b/>
              </w:rPr>
            </w:pPr>
            <w:r>
              <w:rPr>
                <w:b/>
                <w:spacing w:val="-1"/>
              </w:rPr>
              <w:t>Internal</w:t>
            </w:r>
            <w:r>
              <w:rPr>
                <w:b/>
                <w:spacing w:val="-6"/>
              </w:rPr>
              <w:t xml:space="preserve"> </w:t>
            </w:r>
            <w:r>
              <w:rPr>
                <w:b/>
                <w:spacing w:val="-1"/>
              </w:rPr>
              <w:t>Assessment</w:t>
            </w:r>
            <w:r>
              <w:rPr>
                <w:b/>
                <w:spacing w:val="-4"/>
              </w:rPr>
              <w:t xml:space="preserve"> </w:t>
            </w:r>
            <w:r>
              <w:rPr>
                <w:b/>
                <w:spacing w:val="-1"/>
              </w:rPr>
              <w:t>Marks:</w:t>
            </w:r>
            <w:r>
              <w:rPr>
                <w:b/>
                <w:spacing w:val="3"/>
              </w:rPr>
              <w:t xml:space="preserve"> </w:t>
            </w:r>
            <w:r>
              <w:rPr>
                <w:b/>
                <w:spacing w:val="-1"/>
              </w:rPr>
              <w:t>40</w:t>
            </w:r>
            <w:r>
              <w:rPr>
                <w:b/>
                <w:spacing w:val="7"/>
              </w:rPr>
              <w:t xml:space="preserve"> </w:t>
            </w:r>
            <w:r>
              <w:rPr>
                <w:b/>
                <w:spacing w:val="-1"/>
              </w:rPr>
              <w:t>(3</w:t>
            </w:r>
            <w:r>
              <w:rPr>
                <w:b/>
                <w:spacing w:val="-6"/>
              </w:rPr>
              <w:t xml:space="preserve"> </w:t>
            </w:r>
            <w:r>
              <w:rPr>
                <w:b/>
                <w:spacing w:val="-1"/>
              </w:rPr>
              <w:t>Session</w:t>
            </w:r>
            <w:r>
              <w:rPr>
                <w:b/>
                <w:spacing w:val="-19"/>
              </w:rPr>
              <w:t xml:space="preserve"> </w:t>
            </w:r>
            <w:r>
              <w:rPr>
                <w:b/>
                <w:spacing w:val="-1"/>
              </w:rPr>
              <w:t>Tests</w:t>
            </w:r>
            <w:r>
              <w:rPr>
                <w:b/>
                <w:spacing w:val="4"/>
              </w:rPr>
              <w:t xml:space="preserve"> </w:t>
            </w:r>
            <w:r>
              <w:rPr>
                <w:b/>
                <w:spacing w:val="-1"/>
              </w:rPr>
              <w:t>are</w:t>
            </w:r>
            <w:r>
              <w:rPr>
                <w:b/>
              </w:rPr>
              <w:t xml:space="preserve"> </w:t>
            </w:r>
            <w:r>
              <w:rPr>
                <w:b/>
                <w:spacing w:val="-1"/>
              </w:rPr>
              <w:t>conducted</w:t>
            </w:r>
            <w:r>
              <w:rPr>
                <w:b/>
                <w:spacing w:val="-3"/>
              </w:rPr>
              <w:t xml:space="preserve"> </w:t>
            </w:r>
            <w:r>
              <w:rPr>
                <w:b/>
                <w:spacing w:val="-1"/>
              </w:rPr>
              <w:t>during</w:t>
            </w:r>
            <w:r>
              <w:rPr>
                <w:b/>
                <w:spacing w:val="8"/>
              </w:rPr>
              <w:t xml:space="preserve"> </w:t>
            </w:r>
            <w:r>
              <w:rPr>
                <w:b/>
                <w:spacing w:val="-1"/>
              </w:rPr>
              <w:t>the</w:t>
            </w:r>
            <w:r>
              <w:rPr>
                <w:b/>
                <w:spacing w:val="-4"/>
              </w:rPr>
              <w:t xml:space="preserve"> </w:t>
            </w:r>
            <w:r>
              <w:rPr>
                <w:b/>
                <w:spacing w:val="-1"/>
              </w:rPr>
              <w:t>semester</w:t>
            </w:r>
            <w:r>
              <w:rPr>
                <w:b/>
                <w:spacing w:val="11"/>
              </w:rPr>
              <w:t xml:space="preserve"> </w:t>
            </w:r>
            <w:r>
              <w:rPr>
                <w:b/>
              </w:rPr>
              <w:t>and</w:t>
            </w:r>
          </w:p>
          <w:p w14:paraId="5BABF871" w14:textId="77777777" w:rsidR="004433FD" w:rsidRDefault="005F0EDF">
            <w:pPr>
              <w:pStyle w:val="TableParagraph"/>
              <w:spacing w:before="30"/>
              <w:ind w:left="131"/>
              <w:jc w:val="left"/>
              <w:rPr>
                <w:b/>
              </w:rPr>
            </w:pPr>
            <w:r>
              <w:rPr>
                <w:b/>
                <w:spacing w:val="-1"/>
              </w:rPr>
              <w:t>Marks</w:t>
            </w:r>
            <w:r>
              <w:rPr>
                <w:b/>
                <w:spacing w:val="2"/>
              </w:rPr>
              <w:t xml:space="preserve"> </w:t>
            </w:r>
            <w:r>
              <w:rPr>
                <w:b/>
                <w:spacing w:val="-1"/>
              </w:rPr>
              <w:t>allotted</w:t>
            </w:r>
            <w:r>
              <w:rPr>
                <w:b/>
                <w:spacing w:val="-5"/>
              </w:rPr>
              <w:t xml:space="preserve"> </w:t>
            </w:r>
            <w:r>
              <w:rPr>
                <w:b/>
              </w:rPr>
              <w:t>based</w:t>
            </w:r>
            <w:r>
              <w:rPr>
                <w:b/>
                <w:spacing w:val="-5"/>
              </w:rPr>
              <w:t xml:space="preserve"> </w:t>
            </w:r>
            <w:r>
              <w:rPr>
                <w:b/>
              </w:rPr>
              <w:t>on</w:t>
            </w:r>
            <w:r>
              <w:rPr>
                <w:b/>
                <w:spacing w:val="-11"/>
              </w:rPr>
              <w:t xml:space="preserve"> </w:t>
            </w:r>
            <w:r>
              <w:rPr>
                <w:b/>
              </w:rPr>
              <w:t>average of</w:t>
            </w:r>
            <w:r>
              <w:rPr>
                <w:b/>
                <w:spacing w:val="-13"/>
              </w:rPr>
              <w:t xml:space="preserve"> </w:t>
            </w:r>
            <w:r>
              <w:rPr>
                <w:b/>
              </w:rPr>
              <w:t>all</w:t>
            </w:r>
            <w:r>
              <w:rPr>
                <w:b/>
                <w:spacing w:val="-6"/>
              </w:rPr>
              <w:t xml:space="preserve"> </w:t>
            </w:r>
            <w:r>
              <w:rPr>
                <w:b/>
              </w:rPr>
              <w:t>performances).</w:t>
            </w:r>
          </w:p>
        </w:tc>
        <w:tc>
          <w:tcPr>
            <w:tcW w:w="377" w:type="dxa"/>
            <w:tcBorders>
              <w:bottom w:val="single" w:sz="6" w:space="0" w:color="000000"/>
            </w:tcBorders>
          </w:tcPr>
          <w:p w14:paraId="6F66E4C9" w14:textId="77777777" w:rsidR="004433FD" w:rsidRDefault="004433FD">
            <w:pPr>
              <w:pStyle w:val="TableParagraph"/>
              <w:jc w:val="left"/>
            </w:pPr>
          </w:p>
        </w:tc>
      </w:tr>
      <w:tr w:rsidR="004433FD" w14:paraId="577A6244" w14:textId="77777777">
        <w:trPr>
          <w:trHeight w:val="4148"/>
        </w:trPr>
        <w:tc>
          <w:tcPr>
            <w:tcW w:w="9385" w:type="dxa"/>
            <w:gridSpan w:val="2"/>
            <w:tcBorders>
              <w:top w:val="nil"/>
            </w:tcBorders>
          </w:tcPr>
          <w:p w14:paraId="660CF65A" w14:textId="77777777" w:rsidR="00730F1B" w:rsidRDefault="00730F1B" w:rsidP="00730F1B">
            <w:pPr>
              <w:pStyle w:val="TableParagraph"/>
              <w:tabs>
                <w:tab w:val="left" w:pos="226"/>
              </w:tabs>
              <w:spacing w:before="2" w:line="232" w:lineRule="auto"/>
              <w:ind w:left="62" w:right="1"/>
              <w:jc w:val="left"/>
              <w:rPr>
                <w:rFonts w:ascii="Cambria,Bold" w:eastAsiaTheme="minorHAnsi" w:hAnsi="Cambria,Bold" w:cs="Cambria,Bold"/>
                <w:b/>
                <w:bCs/>
                <w:sz w:val="20"/>
                <w:szCs w:val="20"/>
                <w:lang w:val="en-IN" w:eastAsia="en-IN"/>
              </w:rPr>
            </w:pPr>
          </w:p>
          <w:p w14:paraId="1A53CA57" w14:textId="77777777" w:rsidR="004433FD" w:rsidRPr="006E7D38" w:rsidRDefault="00730F1B" w:rsidP="006E7D38">
            <w:pPr>
              <w:pStyle w:val="TableParagraph"/>
              <w:tabs>
                <w:tab w:val="left" w:pos="226"/>
              </w:tabs>
              <w:spacing w:before="2" w:line="232" w:lineRule="auto"/>
              <w:ind w:left="62" w:right="1"/>
              <w:jc w:val="both"/>
              <w:rPr>
                <w:rFonts w:eastAsiaTheme="minorHAnsi"/>
                <w:b/>
                <w:bCs/>
                <w:sz w:val="24"/>
                <w:szCs w:val="24"/>
                <w:lang w:val="en-IN" w:eastAsia="en-IN"/>
              </w:rPr>
            </w:pPr>
            <w:r w:rsidRPr="006E7D38">
              <w:rPr>
                <w:rFonts w:eastAsiaTheme="minorHAnsi"/>
                <w:b/>
                <w:bCs/>
                <w:sz w:val="24"/>
                <w:szCs w:val="24"/>
                <w:lang w:val="en-IN" w:eastAsia="en-IN"/>
              </w:rPr>
              <w:t>PRACTICAL COMPONENT OF IPCC</w:t>
            </w:r>
          </w:p>
          <w:p w14:paraId="2E9F3761" w14:textId="77777777" w:rsidR="00730F1B"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Install Hadoop and Implement the following file management tasks in Hadoop: Adding files and directories Retrieving files Deleting files and directories. Hint: A typical Hadoop workflow creates data files (such as log files) elsewhere and copies them into HDFS using one of the above command line utilities.</w:t>
            </w:r>
          </w:p>
          <w:p w14:paraId="57740D61" w14:textId="77777777" w:rsidR="006E7D38"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Develop a MapReduce program to implement Matrix Multiplication</w:t>
            </w:r>
          </w:p>
          <w:p w14:paraId="71F1DF94" w14:textId="77777777" w:rsidR="006E7D38"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Develop a Map Reduce program that mines weather data and displays appropriate messages indicating the weather conditions of the day.</w:t>
            </w:r>
          </w:p>
          <w:p w14:paraId="4A053269" w14:textId="77777777" w:rsidR="006E7D38"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Develop a MapReduce program to find the tags associated with each movie by analyzing movie lens data</w:t>
            </w:r>
          </w:p>
          <w:p w14:paraId="1A872F65" w14:textId="77777777" w:rsidR="006E7D38"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Implement Functions: Count – Sort – Limit – Skip – Aggregate using MongoDB</w:t>
            </w:r>
          </w:p>
          <w:p w14:paraId="53EEA900" w14:textId="77777777" w:rsidR="006E7D38"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 xml:space="preserve">Develop Pig Latin scripts to sort, group, join, project, and filter the data. </w:t>
            </w:r>
          </w:p>
          <w:p w14:paraId="6BBAC13E" w14:textId="77777777" w:rsidR="006E7D38"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 xml:space="preserve">Use Hive to create, alter, and drop databases, tables, views, functions, and indexes. </w:t>
            </w:r>
          </w:p>
          <w:p w14:paraId="3A07C3B3" w14:textId="77777777" w:rsidR="006E7D38" w:rsidRPr="006E7D38" w:rsidRDefault="006E7D38" w:rsidP="006E7D38">
            <w:pPr>
              <w:pStyle w:val="ListParagraph"/>
              <w:widowControl/>
              <w:numPr>
                <w:ilvl w:val="0"/>
                <w:numId w:val="18"/>
              </w:numPr>
              <w:adjustRightInd w:val="0"/>
              <w:ind w:left="717" w:hanging="284"/>
              <w:jc w:val="both"/>
              <w:rPr>
                <w:sz w:val="24"/>
                <w:szCs w:val="24"/>
              </w:rPr>
            </w:pPr>
            <w:r w:rsidRPr="006E7D38">
              <w:rPr>
                <w:sz w:val="24"/>
                <w:szCs w:val="24"/>
              </w:rPr>
              <w:t xml:space="preserve">Implement a word count program in Hadoop and Spark. </w:t>
            </w:r>
          </w:p>
          <w:p w14:paraId="44DD0D44" w14:textId="652AE7B4" w:rsidR="006E7D38" w:rsidRDefault="006E7D38" w:rsidP="006E7D38">
            <w:pPr>
              <w:pStyle w:val="ListParagraph"/>
              <w:widowControl/>
              <w:numPr>
                <w:ilvl w:val="0"/>
                <w:numId w:val="18"/>
              </w:numPr>
              <w:adjustRightInd w:val="0"/>
              <w:ind w:left="717" w:hanging="284"/>
              <w:jc w:val="both"/>
            </w:pPr>
            <w:r w:rsidRPr="006E7D38">
              <w:rPr>
                <w:sz w:val="24"/>
                <w:szCs w:val="24"/>
              </w:rPr>
              <w:t>Use CDH (Cloudera Distribution for Hadoop) and HUE (Hadoop User Interface) to analyze data and generate reports for sample datasets</w:t>
            </w:r>
          </w:p>
        </w:tc>
        <w:tc>
          <w:tcPr>
            <w:tcW w:w="377" w:type="dxa"/>
            <w:tcBorders>
              <w:top w:val="single" w:sz="6" w:space="0" w:color="000000"/>
              <w:bottom w:val="nil"/>
              <w:right w:val="nil"/>
            </w:tcBorders>
          </w:tcPr>
          <w:p w14:paraId="6F52D320" w14:textId="77777777" w:rsidR="004433FD" w:rsidRDefault="004433FD">
            <w:pPr>
              <w:pStyle w:val="TableParagraph"/>
              <w:jc w:val="left"/>
            </w:pPr>
          </w:p>
        </w:tc>
      </w:tr>
    </w:tbl>
    <w:p w14:paraId="0D18BD6C" w14:textId="77777777" w:rsidR="004433FD" w:rsidRDefault="004433FD">
      <w:pPr>
        <w:sectPr w:rsidR="004433FD">
          <w:pgSz w:w="11910" w:h="16840"/>
          <w:pgMar w:top="380" w:right="400" w:bottom="280" w:left="1340" w:header="720" w:footer="720" w:gutter="0"/>
          <w:cols w:space="720"/>
        </w:sectPr>
      </w:pPr>
    </w:p>
    <w:p w14:paraId="09278F3C" w14:textId="77777777" w:rsidR="004433FD" w:rsidRDefault="005F0EDF">
      <w:pPr>
        <w:spacing w:before="66"/>
        <w:ind w:left="268"/>
        <w:rPr>
          <w:b/>
        </w:rPr>
      </w:pPr>
      <w:r>
        <w:rPr>
          <w:b/>
          <w:spacing w:val="-1"/>
        </w:rPr>
        <w:lastRenderedPageBreak/>
        <w:t>The</w:t>
      </w:r>
      <w:r>
        <w:rPr>
          <w:b/>
          <w:spacing w:val="-4"/>
        </w:rPr>
        <w:t xml:space="preserve"> </w:t>
      </w:r>
      <w:r>
        <w:rPr>
          <w:b/>
          <w:spacing w:val="-1"/>
        </w:rPr>
        <w:t>Correlation</w:t>
      </w:r>
      <w:r>
        <w:rPr>
          <w:b/>
          <w:spacing w:val="-9"/>
        </w:rPr>
        <w:t xml:space="preserve"> </w:t>
      </w:r>
      <w:r>
        <w:rPr>
          <w:b/>
          <w:spacing w:val="-1"/>
        </w:rPr>
        <w:t>of</w:t>
      </w:r>
      <w:r>
        <w:rPr>
          <w:b/>
          <w:spacing w:val="-14"/>
        </w:rPr>
        <w:t xml:space="preserve"> </w:t>
      </w:r>
      <w:r>
        <w:rPr>
          <w:b/>
          <w:spacing w:val="-1"/>
        </w:rPr>
        <w:t>Course</w:t>
      </w:r>
      <w:r>
        <w:rPr>
          <w:b/>
          <w:spacing w:val="-4"/>
        </w:rPr>
        <w:t xml:space="preserve"> </w:t>
      </w:r>
      <w:r>
        <w:rPr>
          <w:b/>
          <w:spacing w:val="-1"/>
        </w:rPr>
        <w:t>Outcomes</w:t>
      </w:r>
      <w:r>
        <w:rPr>
          <w:b/>
          <w:spacing w:val="4"/>
        </w:rPr>
        <w:t xml:space="preserve"> </w:t>
      </w:r>
      <w:r>
        <w:rPr>
          <w:b/>
          <w:spacing w:val="-1"/>
        </w:rPr>
        <w:t>(CO’s)</w:t>
      </w:r>
      <w:r>
        <w:rPr>
          <w:b/>
          <w:spacing w:val="2"/>
        </w:rPr>
        <w:t xml:space="preserve"> </w:t>
      </w:r>
      <w:r>
        <w:rPr>
          <w:b/>
          <w:spacing w:val="-1"/>
        </w:rPr>
        <w:t>and Program</w:t>
      </w:r>
      <w:r>
        <w:rPr>
          <w:b/>
          <w:spacing w:val="-18"/>
        </w:rPr>
        <w:t xml:space="preserve"> </w:t>
      </w:r>
      <w:r>
        <w:rPr>
          <w:b/>
        </w:rPr>
        <w:t>Outcomes</w:t>
      </w:r>
      <w:r>
        <w:rPr>
          <w:b/>
          <w:spacing w:val="4"/>
        </w:rPr>
        <w:t xml:space="preserve"> </w:t>
      </w:r>
      <w:r>
        <w:rPr>
          <w:b/>
        </w:rPr>
        <w:t>(PO’s)</w:t>
      </w:r>
    </w:p>
    <w:p w14:paraId="4DAEB0B6" w14:textId="77777777" w:rsidR="004433FD" w:rsidRDefault="004433FD">
      <w:pPr>
        <w:spacing w:before="2" w:after="1"/>
        <w:rPr>
          <w:b/>
          <w:sz w:val="19"/>
        </w:rPr>
      </w:pPr>
    </w:p>
    <w:tbl>
      <w:tblPr>
        <w:tblW w:w="0" w:type="auto"/>
        <w:tblInd w:w="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1124"/>
        <w:gridCol w:w="457"/>
        <w:gridCol w:w="466"/>
        <w:gridCol w:w="471"/>
        <w:gridCol w:w="323"/>
        <w:gridCol w:w="313"/>
        <w:gridCol w:w="630"/>
        <w:gridCol w:w="630"/>
        <w:gridCol w:w="626"/>
        <w:gridCol w:w="630"/>
        <w:gridCol w:w="626"/>
        <w:gridCol w:w="635"/>
        <w:gridCol w:w="883"/>
        <w:gridCol w:w="720"/>
        <w:gridCol w:w="1207"/>
      </w:tblGrid>
      <w:tr w:rsidR="004433FD" w14:paraId="580C3D19" w14:textId="77777777">
        <w:trPr>
          <w:trHeight w:val="441"/>
        </w:trPr>
        <w:tc>
          <w:tcPr>
            <w:tcW w:w="1124" w:type="dxa"/>
          </w:tcPr>
          <w:p w14:paraId="41BE0DA2" w14:textId="77777777" w:rsidR="004433FD" w:rsidRDefault="005F0EDF">
            <w:pPr>
              <w:pStyle w:val="TableParagraph"/>
              <w:spacing w:line="216" w:lineRule="exact"/>
              <w:ind w:left="293" w:right="303" w:hanging="140"/>
              <w:jc w:val="left"/>
              <w:rPr>
                <w:b/>
                <w:sz w:val="20"/>
              </w:rPr>
            </w:pPr>
            <w:r>
              <w:rPr>
                <w:b/>
                <w:spacing w:val="-1"/>
                <w:sz w:val="20"/>
              </w:rPr>
              <w:t>Subject</w:t>
            </w:r>
            <w:r>
              <w:rPr>
                <w:b/>
                <w:spacing w:val="-47"/>
                <w:sz w:val="20"/>
              </w:rPr>
              <w:t xml:space="preserve"> </w:t>
            </w:r>
            <w:r>
              <w:rPr>
                <w:b/>
                <w:sz w:val="20"/>
              </w:rPr>
              <w:t>Code</w:t>
            </w:r>
          </w:p>
        </w:tc>
        <w:tc>
          <w:tcPr>
            <w:tcW w:w="1717" w:type="dxa"/>
            <w:gridSpan w:val="4"/>
          </w:tcPr>
          <w:p w14:paraId="331DDFB0" w14:textId="649532D7" w:rsidR="004433FD" w:rsidRDefault="006C6B56" w:rsidP="00B534B2">
            <w:pPr>
              <w:pStyle w:val="TableParagraph"/>
              <w:spacing w:before="115"/>
              <w:ind w:left="787"/>
              <w:jc w:val="left"/>
              <w:rPr>
                <w:b/>
                <w:sz w:val="20"/>
              </w:rPr>
            </w:pPr>
            <w:r w:rsidRPr="00962748">
              <w:t>BAD601</w:t>
            </w:r>
          </w:p>
        </w:tc>
        <w:tc>
          <w:tcPr>
            <w:tcW w:w="6900" w:type="dxa"/>
            <w:gridSpan w:val="10"/>
          </w:tcPr>
          <w:p w14:paraId="1C1B22A1" w14:textId="1A7CDF50" w:rsidR="004433FD" w:rsidRDefault="00B534B2" w:rsidP="00B534B2">
            <w:pPr>
              <w:pStyle w:val="TableParagraph"/>
              <w:spacing w:before="106"/>
              <w:ind w:right="2377"/>
              <w:jc w:val="left"/>
              <w:rPr>
                <w:b/>
                <w:sz w:val="20"/>
              </w:rPr>
            </w:pPr>
            <w:r>
              <w:rPr>
                <w:b/>
                <w:sz w:val="20"/>
              </w:rPr>
              <w:t xml:space="preserve">        </w:t>
            </w:r>
            <w:r w:rsidR="005F0EDF">
              <w:rPr>
                <w:b/>
                <w:sz w:val="20"/>
              </w:rPr>
              <w:t>Title:</w:t>
            </w:r>
            <w:r w:rsidR="005F0EDF">
              <w:rPr>
                <w:b/>
                <w:spacing w:val="-10"/>
                <w:sz w:val="20"/>
              </w:rPr>
              <w:t xml:space="preserve"> </w:t>
            </w:r>
            <w:r w:rsidR="006C6B56" w:rsidRPr="006C6B56">
              <w:rPr>
                <w:b/>
                <w:sz w:val="20"/>
              </w:rPr>
              <w:t>BIG DATA ANALYTICS</w:t>
            </w:r>
          </w:p>
        </w:tc>
      </w:tr>
      <w:tr w:rsidR="004433FD" w14:paraId="3FF8BD7E" w14:textId="77777777">
        <w:trPr>
          <w:trHeight w:val="825"/>
        </w:trPr>
        <w:tc>
          <w:tcPr>
            <w:tcW w:w="1124" w:type="dxa"/>
          </w:tcPr>
          <w:p w14:paraId="6890D447" w14:textId="77777777" w:rsidR="004433FD" w:rsidRDefault="005F0EDF">
            <w:pPr>
              <w:pStyle w:val="TableParagraph"/>
              <w:spacing w:before="1" w:line="268" w:lineRule="exact"/>
              <w:ind w:left="23" w:right="237" w:firstLine="124"/>
              <w:rPr>
                <w:b/>
                <w:sz w:val="20"/>
              </w:rPr>
            </w:pPr>
            <w:r>
              <w:rPr>
                <w:b/>
                <w:sz w:val="20"/>
              </w:rPr>
              <w:t>List</w:t>
            </w:r>
            <w:r>
              <w:rPr>
                <w:b/>
                <w:spacing w:val="1"/>
                <w:sz w:val="20"/>
              </w:rPr>
              <w:t xml:space="preserve"> </w:t>
            </w:r>
            <w:r>
              <w:rPr>
                <w:b/>
                <w:sz w:val="20"/>
              </w:rPr>
              <w:t>of</w:t>
            </w:r>
            <w:r>
              <w:rPr>
                <w:b/>
                <w:spacing w:val="1"/>
                <w:sz w:val="20"/>
              </w:rPr>
              <w:t xml:space="preserve"> </w:t>
            </w:r>
            <w:r>
              <w:rPr>
                <w:b/>
                <w:sz w:val="20"/>
              </w:rPr>
              <w:t>Course</w:t>
            </w:r>
            <w:r>
              <w:rPr>
                <w:b/>
                <w:spacing w:val="1"/>
                <w:sz w:val="20"/>
              </w:rPr>
              <w:t xml:space="preserve"> </w:t>
            </w:r>
            <w:r>
              <w:rPr>
                <w:b/>
                <w:spacing w:val="-1"/>
                <w:sz w:val="20"/>
              </w:rPr>
              <w:t>Outcomes</w:t>
            </w:r>
          </w:p>
        </w:tc>
        <w:tc>
          <w:tcPr>
            <w:tcW w:w="457" w:type="dxa"/>
          </w:tcPr>
          <w:p w14:paraId="172C8CB9" w14:textId="77777777" w:rsidR="004433FD" w:rsidRDefault="005F0EDF">
            <w:pPr>
              <w:pStyle w:val="TableParagraph"/>
              <w:spacing w:before="173" w:line="280" w:lineRule="auto"/>
              <w:ind w:left="181" w:right="57" w:hanging="87"/>
              <w:jc w:val="left"/>
              <w:rPr>
                <w:b/>
                <w:sz w:val="20"/>
              </w:rPr>
            </w:pPr>
            <w:r>
              <w:rPr>
                <w:b/>
                <w:spacing w:val="-1"/>
                <w:sz w:val="20"/>
              </w:rPr>
              <w:t>PO</w:t>
            </w:r>
            <w:r>
              <w:rPr>
                <w:b/>
                <w:spacing w:val="-48"/>
                <w:sz w:val="20"/>
              </w:rPr>
              <w:t xml:space="preserve"> </w:t>
            </w:r>
            <w:r>
              <w:rPr>
                <w:b/>
                <w:sz w:val="20"/>
              </w:rPr>
              <w:t>1</w:t>
            </w:r>
          </w:p>
        </w:tc>
        <w:tc>
          <w:tcPr>
            <w:tcW w:w="466" w:type="dxa"/>
          </w:tcPr>
          <w:p w14:paraId="231F6263" w14:textId="77777777" w:rsidR="004433FD" w:rsidRDefault="004433FD">
            <w:pPr>
              <w:pStyle w:val="TableParagraph"/>
              <w:spacing w:before="8"/>
              <w:jc w:val="left"/>
              <w:rPr>
                <w:b/>
                <w:sz w:val="26"/>
              </w:rPr>
            </w:pPr>
          </w:p>
          <w:p w14:paraId="060E26E4" w14:textId="77777777" w:rsidR="004433FD" w:rsidRDefault="005F0EDF">
            <w:pPr>
              <w:pStyle w:val="TableParagraph"/>
              <w:ind w:left="32" w:right="6"/>
              <w:rPr>
                <w:b/>
                <w:sz w:val="20"/>
              </w:rPr>
            </w:pPr>
            <w:r>
              <w:rPr>
                <w:b/>
                <w:sz w:val="20"/>
              </w:rPr>
              <w:t>PO2</w:t>
            </w:r>
          </w:p>
        </w:tc>
        <w:tc>
          <w:tcPr>
            <w:tcW w:w="471" w:type="dxa"/>
          </w:tcPr>
          <w:p w14:paraId="67F6B1C6" w14:textId="77777777" w:rsidR="004433FD" w:rsidRDefault="004433FD">
            <w:pPr>
              <w:pStyle w:val="TableParagraph"/>
              <w:spacing w:before="8"/>
              <w:jc w:val="left"/>
              <w:rPr>
                <w:b/>
                <w:sz w:val="26"/>
              </w:rPr>
            </w:pPr>
          </w:p>
          <w:p w14:paraId="7E0ED490" w14:textId="77777777" w:rsidR="004433FD" w:rsidRDefault="005F0EDF">
            <w:pPr>
              <w:pStyle w:val="TableParagraph"/>
              <w:ind w:left="36" w:right="6"/>
              <w:rPr>
                <w:b/>
                <w:sz w:val="20"/>
              </w:rPr>
            </w:pPr>
            <w:r>
              <w:rPr>
                <w:b/>
                <w:sz w:val="20"/>
              </w:rPr>
              <w:t>PO3</w:t>
            </w:r>
          </w:p>
        </w:tc>
        <w:tc>
          <w:tcPr>
            <w:tcW w:w="636" w:type="dxa"/>
            <w:gridSpan w:val="2"/>
          </w:tcPr>
          <w:p w14:paraId="19FD9E23" w14:textId="77777777" w:rsidR="004433FD" w:rsidRDefault="004433FD">
            <w:pPr>
              <w:pStyle w:val="TableParagraph"/>
              <w:spacing w:before="8"/>
              <w:jc w:val="left"/>
              <w:rPr>
                <w:b/>
                <w:sz w:val="26"/>
              </w:rPr>
            </w:pPr>
          </w:p>
          <w:p w14:paraId="31A86814" w14:textId="77777777" w:rsidR="004433FD" w:rsidRDefault="005F0EDF">
            <w:pPr>
              <w:pStyle w:val="TableParagraph"/>
              <w:ind w:left="171"/>
              <w:jc w:val="left"/>
              <w:rPr>
                <w:b/>
                <w:sz w:val="20"/>
              </w:rPr>
            </w:pPr>
            <w:r>
              <w:rPr>
                <w:b/>
                <w:sz w:val="20"/>
              </w:rPr>
              <w:t>PO4</w:t>
            </w:r>
          </w:p>
        </w:tc>
        <w:tc>
          <w:tcPr>
            <w:tcW w:w="630" w:type="dxa"/>
          </w:tcPr>
          <w:p w14:paraId="24AD860F" w14:textId="77777777" w:rsidR="004433FD" w:rsidRDefault="004433FD">
            <w:pPr>
              <w:pStyle w:val="TableParagraph"/>
              <w:spacing w:before="8"/>
              <w:jc w:val="left"/>
              <w:rPr>
                <w:b/>
                <w:sz w:val="26"/>
              </w:rPr>
            </w:pPr>
          </w:p>
          <w:p w14:paraId="2FFCA92B" w14:textId="77777777" w:rsidR="004433FD" w:rsidRDefault="005F0EDF">
            <w:pPr>
              <w:pStyle w:val="TableParagraph"/>
              <w:ind w:left="80" w:right="86"/>
              <w:rPr>
                <w:b/>
                <w:sz w:val="20"/>
              </w:rPr>
            </w:pPr>
            <w:r>
              <w:rPr>
                <w:b/>
                <w:sz w:val="20"/>
              </w:rPr>
              <w:t>PO5</w:t>
            </w:r>
          </w:p>
        </w:tc>
        <w:tc>
          <w:tcPr>
            <w:tcW w:w="630" w:type="dxa"/>
          </w:tcPr>
          <w:p w14:paraId="0AF2A78C" w14:textId="77777777" w:rsidR="004433FD" w:rsidRDefault="004433FD">
            <w:pPr>
              <w:pStyle w:val="TableParagraph"/>
              <w:spacing w:before="8"/>
              <w:jc w:val="left"/>
              <w:rPr>
                <w:b/>
                <w:sz w:val="26"/>
              </w:rPr>
            </w:pPr>
          </w:p>
          <w:p w14:paraId="1A125FEE" w14:textId="77777777" w:rsidR="004433FD" w:rsidRDefault="005F0EDF">
            <w:pPr>
              <w:pStyle w:val="TableParagraph"/>
              <w:ind w:left="80" w:right="97"/>
              <w:rPr>
                <w:b/>
                <w:sz w:val="20"/>
              </w:rPr>
            </w:pPr>
            <w:r>
              <w:rPr>
                <w:b/>
                <w:sz w:val="20"/>
              </w:rPr>
              <w:t>PO6</w:t>
            </w:r>
          </w:p>
        </w:tc>
        <w:tc>
          <w:tcPr>
            <w:tcW w:w="626" w:type="dxa"/>
          </w:tcPr>
          <w:p w14:paraId="4DF6FE88" w14:textId="77777777" w:rsidR="004433FD" w:rsidRDefault="004433FD">
            <w:pPr>
              <w:pStyle w:val="TableParagraph"/>
              <w:spacing w:before="8"/>
              <w:jc w:val="left"/>
              <w:rPr>
                <w:b/>
                <w:sz w:val="26"/>
              </w:rPr>
            </w:pPr>
          </w:p>
          <w:p w14:paraId="178F95C7" w14:textId="77777777" w:rsidR="004433FD" w:rsidRDefault="005F0EDF">
            <w:pPr>
              <w:pStyle w:val="TableParagraph"/>
              <w:ind w:left="78" w:right="113"/>
              <w:rPr>
                <w:b/>
                <w:sz w:val="20"/>
              </w:rPr>
            </w:pPr>
            <w:r>
              <w:rPr>
                <w:b/>
                <w:sz w:val="20"/>
              </w:rPr>
              <w:t>PO7</w:t>
            </w:r>
          </w:p>
        </w:tc>
        <w:tc>
          <w:tcPr>
            <w:tcW w:w="630" w:type="dxa"/>
          </w:tcPr>
          <w:p w14:paraId="7A71BC1F" w14:textId="77777777" w:rsidR="004433FD" w:rsidRDefault="004433FD">
            <w:pPr>
              <w:pStyle w:val="TableParagraph"/>
              <w:spacing w:before="8"/>
              <w:jc w:val="left"/>
              <w:rPr>
                <w:b/>
                <w:sz w:val="26"/>
              </w:rPr>
            </w:pPr>
          </w:p>
          <w:p w14:paraId="784AE061" w14:textId="77777777" w:rsidR="004433FD" w:rsidRDefault="005F0EDF">
            <w:pPr>
              <w:pStyle w:val="TableParagraph"/>
              <w:ind w:left="62" w:right="104"/>
              <w:rPr>
                <w:b/>
                <w:sz w:val="20"/>
              </w:rPr>
            </w:pPr>
            <w:r>
              <w:rPr>
                <w:b/>
                <w:sz w:val="20"/>
              </w:rPr>
              <w:t>PO8</w:t>
            </w:r>
          </w:p>
        </w:tc>
        <w:tc>
          <w:tcPr>
            <w:tcW w:w="626" w:type="dxa"/>
          </w:tcPr>
          <w:p w14:paraId="6B8ED176" w14:textId="77777777" w:rsidR="004433FD" w:rsidRDefault="004433FD">
            <w:pPr>
              <w:pStyle w:val="TableParagraph"/>
              <w:spacing w:before="8"/>
              <w:jc w:val="left"/>
              <w:rPr>
                <w:b/>
                <w:sz w:val="26"/>
              </w:rPr>
            </w:pPr>
          </w:p>
          <w:p w14:paraId="61068F2E" w14:textId="77777777" w:rsidR="004433FD" w:rsidRDefault="005F0EDF">
            <w:pPr>
              <w:pStyle w:val="TableParagraph"/>
              <w:ind w:left="75" w:right="116"/>
              <w:rPr>
                <w:b/>
                <w:sz w:val="20"/>
              </w:rPr>
            </w:pPr>
            <w:r>
              <w:rPr>
                <w:b/>
                <w:sz w:val="20"/>
              </w:rPr>
              <w:t>PO9</w:t>
            </w:r>
          </w:p>
        </w:tc>
        <w:tc>
          <w:tcPr>
            <w:tcW w:w="635" w:type="dxa"/>
          </w:tcPr>
          <w:p w14:paraId="53AFC687" w14:textId="77777777" w:rsidR="004433FD" w:rsidRDefault="004433FD">
            <w:pPr>
              <w:pStyle w:val="TableParagraph"/>
              <w:spacing w:before="8"/>
              <w:jc w:val="left"/>
              <w:rPr>
                <w:b/>
                <w:sz w:val="26"/>
              </w:rPr>
            </w:pPr>
          </w:p>
          <w:p w14:paraId="19601BB0" w14:textId="77777777" w:rsidR="004433FD" w:rsidRDefault="005F0EDF">
            <w:pPr>
              <w:pStyle w:val="TableParagraph"/>
              <w:ind w:left="25" w:right="82"/>
              <w:rPr>
                <w:b/>
                <w:sz w:val="20"/>
              </w:rPr>
            </w:pPr>
            <w:r>
              <w:rPr>
                <w:b/>
                <w:sz w:val="20"/>
              </w:rPr>
              <w:t>PO10</w:t>
            </w:r>
          </w:p>
        </w:tc>
        <w:tc>
          <w:tcPr>
            <w:tcW w:w="883" w:type="dxa"/>
            <w:tcBorders>
              <w:right w:val="single" w:sz="6" w:space="0" w:color="000000"/>
            </w:tcBorders>
          </w:tcPr>
          <w:p w14:paraId="1712DEF8" w14:textId="77777777" w:rsidR="004433FD" w:rsidRDefault="004433FD">
            <w:pPr>
              <w:pStyle w:val="TableParagraph"/>
              <w:spacing w:before="8"/>
              <w:jc w:val="left"/>
              <w:rPr>
                <w:b/>
                <w:sz w:val="26"/>
              </w:rPr>
            </w:pPr>
          </w:p>
          <w:p w14:paraId="4A009421" w14:textId="77777777" w:rsidR="004433FD" w:rsidRDefault="005F0EDF">
            <w:pPr>
              <w:pStyle w:val="TableParagraph"/>
              <w:ind w:left="153" w:right="199"/>
              <w:rPr>
                <w:b/>
                <w:sz w:val="20"/>
              </w:rPr>
            </w:pPr>
            <w:r>
              <w:rPr>
                <w:b/>
                <w:sz w:val="20"/>
              </w:rPr>
              <w:t>PO11</w:t>
            </w:r>
          </w:p>
        </w:tc>
        <w:tc>
          <w:tcPr>
            <w:tcW w:w="720" w:type="dxa"/>
            <w:tcBorders>
              <w:left w:val="single" w:sz="6" w:space="0" w:color="000000"/>
            </w:tcBorders>
          </w:tcPr>
          <w:p w14:paraId="133F8D22" w14:textId="77777777" w:rsidR="004433FD" w:rsidRDefault="004433FD">
            <w:pPr>
              <w:pStyle w:val="TableParagraph"/>
              <w:spacing w:before="8"/>
              <w:jc w:val="left"/>
              <w:rPr>
                <w:b/>
                <w:sz w:val="26"/>
              </w:rPr>
            </w:pPr>
          </w:p>
          <w:p w14:paraId="08160E59" w14:textId="77777777" w:rsidR="004433FD" w:rsidRDefault="005F0EDF">
            <w:pPr>
              <w:pStyle w:val="TableParagraph"/>
              <w:ind w:left="64" w:right="124"/>
              <w:rPr>
                <w:b/>
                <w:sz w:val="20"/>
              </w:rPr>
            </w:pPr>
            <w:r>
              <w:rPr>
                <w:b/>
                <w:sz w:val="20"/>
              </w:rPr>
              <w:t>PO12</w:t>
            </w:r>
          </w:p>
        </w:tc>
        <w:tc>
          <w:tcPr>
            <w:tcW w:w="1207" w:type="dxa"/>
          </w:tcPr>
          <w:p w14:paraId="51311A43" w14:textId="77777777" w:rsidR="004433FD" w:rsidRDefault="004433FD">
            <w:pPr>
              <w:pStyle w:val="TableParagraph"/>
              <w:spacing w:before="8"/>
              <w:jc w:val="left"/>
              <w:rPr>
                <w:b/>
                <w:sz w:val="26"/>
              </w:rPr>
            </w:pPr>
          </w:p>
          <w:p w14:paraId="63C96370" w14:textId="77777777" w:rsidR="004433FD" w:rsidRDefault="005F0EDF">
            <w:pPr>
              <w:pStyle w:val="TableParagraph"/>
              <w:ind w:left="306" w:right="395"/>
              <w:rPr>
                <w:b/>
                <w:sz w:val="20"/>
              </w:rPr>
            </w:pPr>
            <w:r>
              <w:rPr>
                <w:b/>
                <w:sz w:val="20"/>
              </w:rPr>
              <w:t>Total</w:t>
            </w:r>
          </w:p>
        </w:tc>
      </w:tr>
      <w:tr w:rsidR="004433FD" w14:paraId="2AE188F0" w14:textId="77777777">
        <w:trPr>
          <w:trHeight w:val="277"/>
        </w:trPr>
        <w:tc>
          <w:tcPr>
            <w:tcW w:w="1124" w:type="dxa"/>
          </w:tcPr>
          <w:p w14:paraId="448A63A3" w14:textId="77777777" w:rsidR="004433FD" w:rsidRDefault="005F0EDF">
            <w:pPr>
              <w:pStyle w:val="TableParagraph"/>
              <w:spacing w:before="24"/>
              <w:ind w:left="272" w:right="243"/>
              <w:rPr>
                <w:b/>
                <w:sz w:val="20"/>
              </w:rPr>
            </w:pPr>
            <w:r>
              <w:rPr>
                <w:b/>
                <w:sz w:val="20"/>
              </w:rPr>
              <w:t>CO-1</w:t>
            </w:r>
          </w:p>
        </w:tc>
        <w:tc>
          <w:tcPr>
            <w:tcW w:w="457" w:type="dxa"/>
          </w:tcPr>
          <w:p w14:paraId="0C1D4E64" w14:textId="32D0364D" w:rsidR="004433FD" w:rsidRDefault="00CA3A78">
            <w:pPr>
              <w:pStyle w:val="TableParagraph"/>
              <w:spacing w:line="258" w:lineRule="exact"/>
              <w:ind w:left="172"/>
              <w:jc w:val="left"/>
              <w:rPr>
                <w:sz w:val="24"/>
              </w:rPr>
            </w:pPr>
            <w:r>
              <w:rPr>
                <w:sz w:val="24"/>
              </w:rPr>
              <w:t>2</w:t>
            </w:r>
          </w:p>
        </w:tc>
        <w:tc>
          <w:tcPr>
            <w:tcW w:w="466" w:type="dxa"/>
          </w:tcPr>
          <w:p w14:paraId="5B551490" w14:textId="7710F5E7" w:rsidR="004433FD" w:rsidRDefault="004433FD">
            <w:pPr>
              <w:pStyle w:val="TableParagraph"/>
              <w:spacing w:line="258" w:lineRule="exact"/>
              <w:ind w:left="17"/>
              <w:rPr>
                <w:sz w:val="24"/>
              </w:rPr>
            </w:pPr>
          </w:p>
        </w:tc>
        <w:tc>
          <w:tcPr>
            <w:tcW w:w="471" w:type="dxa"/>
          </w:tcPr>
          <w:p w14:paraId="6A02C807" w14:textId="77777777" w:rsidR="004433FD" w:rsidRDefault="004433FD">
            <w:pPr>
              <w:pStyle w:val="TableParagraph"/>
              <w:spacing w:line="258" w:lineRule="exact"/>
              <w:ind w:left="20"/>
              <w:rPr>
                <w:sz w:val="24"/>
              </w:rPr>
            </w:pPr>
          </w:p>
        </w:tc>
        <w:tc>
          <w:tcPr>
            <w:tcW w:w="636" w:type="dxa"/>
            <w:gridSpan w:val="2"/>
          </w:tcPr>
          <w:p w14:paraId="07C0AE15" w14:textId="58FC2442" w:rsidR="004433FD" w:rsidRDefault="00CA3A78">
            <w:pPr>
              <w:pStyle w:val="TableParagraph"/>
              <w:spacing w:line="258" w:lineRule="exact"/>
              <w:ind w:right="6"/>
              <w:rPr>
                <w:sz w:val="24"/>
              </w:rPr>
            </w:pPr>
            <w:r>
              <w:rPr>
                <w:w w:val="79"/>
                <w:sz w:val="24"/>
              </w:rPr>
              <w:t>1</w:t>
            </w:r>
          </w:p>
        </w:tc>
        <w:tc>
          <w:tcPr>
            <w:tcW w:w="630" w:type="dxa"/>
          </w:tcPr>
          <w:p w14:paraId="05E30093" w14:textId="77777777" w:rsidR="004433FD" w:rsidRDefault="005F0EDF">
            <w:pPr>
              <w:pStyle w:val="TableParagraph"/>
              <w:spacing w:line="258" w:lineRule="exact"/>
              <w:ind w:right="24"/>
              <w:rPr>
                <w:sz w:val="24"/>
              </w:rPr>
            </w:pPr>
            <w:r>
              <w:rPr>
                <w:w w:val="79"/>
                <w:sz w:val="24"/>
              </w:rPr>
              <w:t>-</w:t>
            </w:r>
          </w:p>
        </w:tc>
        <w:tc>
          <w:tcPr>
            <w:tcW w:w="630" w:type="dxa"/>
          </w:tcPr>
          <w:p w14:paraId="7099A991" w14:textId="77777777" w:rsidR="004433FD" w:rsidRDefault="005F0EDF">
            <w:pPr>
              <w:pStyle w:val="TableParagraph"/>
              <w:spacing w:line="258" w:lineRule="exact"/>
              <w:ind w:right="35"/>
              <w:rPr>
                <w:sz w:val="24"/>
              </w:rPr>
            </w:pPr>
            <w:r>
              <w:rPr>
                <w:w w:val="79"/>
                <w:sz w:val="24"/>
              </w:rPr>
              <w:t>-</w:t>
            </w:r>
          </w:p>
        </w:tc>
        <w:tc>
          <w:tcPr>
            <w:tcW w:w="626" w:type="dxa"/>
          </w:tcPr>
          <w:p w14:paraId="520B1949" w14:textId="77777777" w:rsidR="004433FD" w:rsidRDefault="005F0EDF">
            <w:pPr>
              <w:pStyle w:val="TableParagraph"/>
              <w:spacing w:line="258" w:lineRule="exact"/>
              <w:ind w:right="43"/>
              <w:rPr>
                <w:sz w:val="24"/>
              </w:rPr>
            </w:pPr>
            <w:r>
              <w:rPr>
                <w:w w:val="79"/>
                <w:sz w:val="24"/>
              </w:rPr>
              <w:t>-</w:t>
            </w:r>
          </w:p>
        </w:tc>
        <w:tc>
          <w:tcPr>
            <w:tcW w:w="630" w:type="dxa"/>
          </w:tcPr>
          <w:p w14:paraId="0ED5D7DE" w14:textId="77777777" w:rsidR="004433FD" w:rsidRDefault="005F0EDF">
            <w:pPr>
              <w:pStyle w:val="TableParagraph"/>
              <w:spacing w:line="258" w:lineRule="exact"/>
              <w:ind w:right="69"/>
              <w:rPr>
                <w:sz w:val="24"/>
              </w:rPr>
            </w:pPr>
            <w:r>
              <w:rPr>
                <w:w w:val="79"/>
                <w:sz w:val="24"/>
              </w:rPr>
              <w:t>-</w:t>
            </w:r>
          </w:p>
        </w:tc>
        <w:tc>
          <w:tcPr>
            <w:tcW w:w="626" w:type="dxa"/>
          </w:tcPr>
          <w:p w14:paraId="3CC72B07" w14:textId="77777777" w:rsidR="004433FD" w:rsidRDefault="005F0EDF">
            <w:pPr>
              <w:pStyle w:val="TableParagraph"/>
              <w:spacing w:line="258" w:lineRule="exact"/>
              <w:ind w:right="49"/>
              <w:rPr>
                <w:sz w:val="24"/>
              </w:rPr>
            </w:pPr>
            <w:r>
              <w:rPr>
                <w:w w:val="79"/>
                <w:sz w:val="24"/>
              </w:rPr>
              <w:t>-</w:t>
            </w:r>
          </w:p>
        </w:tc>
        <w:tc>
          <w:tcPr>
            <w:tcW w:w="635" w:type="dxa"/>
          </w:tcPr>
          <w:p w14:paraId="3FCA7B0B" w14:textId="77777777" w:rsidR="004433FD" w:rsidRDefault="005F0EDF">
            <w:pPr>
              <w:pStyle w:val="TableParagraph"/>
              <w:spacing w:line="258" w:lineRule="exact"/>
              <w:ind w:right="60"/>
              <w:rPr>
                <w:sz w:val="24"/>
              </w:rPr>
            </w:pPr>
            <w:r>
              <w:rPr>
                <w:w w:val="79"/>
                <w:sz w:val="24"/>
              </w:rPr>
              <w:t>-</w:t>
            </w:r>
          </w:p>
        </w:tc>
        <w:tc>
          <w:tcPr>
            <w:tcW w:w="883" w:type="dxa"/>
            <w:tcBorders>
              <w:right w:val="single" w:sz="6" w:space="0" w:color="000000"/>
            </w:tcBorders>
          </w:tcPr>
          <w:p w14:paraId="55DF241F" w14:textId="77777777" w:rsidR="004433FD" w:rsidRDefault="005F0EDF">
            <w:pPr>
              <w:pStyle w:val="TableParagraph"/>
              <w:spacing w:line="258" w:lineRule="exact"/>
              <w:ind w:right="68"/>
              <w:rPr>
                <w:sz w:val="24"/>
              </w:rPr>
            </w:pPr>
            <w:r>
              <w:rPr>
                <w:w w:val="79"/>
                <w:sz w:val="24"/>
              </w:rPr>
              <w:t>-</w:t>
            </w:r>
          </w:p>
        </w:tc>
        <w:tc>
          <w:tcPr>
            <w:tcW w:w="720" w:type="dxa"/>
            <w:tcBorders>
              <w:left w:val="single" w:sz="6" w:space="0" w:color="000000"/>
            </w:tcBorders>
          </w:tcPr>
          <w:p w14:paraId="6C798BE8" w14:textId="77777777" w:rsidR="004433FD" w:rsidRDefault="005F0EDF">
            <w:pPr>
              <w:pStyle w:val="TableParagraph"/>
              <w:spacing w:line="258" w:lineRule="exact"/>
              <w:ind w:right="73"/>
              <w:rPr>
                <w:sz w:val="24"/>
              </w:rPr>
            </w:pPr>
            <w:r>
              <w:rPr>
                <w:w w:val="79"/>
                <w:sz w:val="24"/>
              </w:rPr>
              <w:t>-</w:t>
            </w:r>
          </w:p>
        </w:tc>
        <w:tc>
          <w:tcPr>
            <w:tcW w:w="1207" w:type="dxa"/>
          </w:tcPr>
          <w:p w14:paraId="0DF92A89" w14:textId="7C263FDF" w:rsidR="004433FD" w:rsidRDefault="00CA3A78">
            <w:pPr>
              <w:pStyle w:val="TableParagraph"/>
              <w:spacing w:line="258" w:lineRule="exact"/>
              <w:ind w:right="87"/>
              <w:rPr>
                <w:sz w:val="24"/>
              </w:rPr>
            </w:pPr>
            <w:r>
              <w:rPr>
                <w:sz w:val="24"/>
              </w:rPr>
              <w:t>3</w:t>
            </w:r>
          </w:p>
        </w:tc>
      </w:tr>
      <w:tr w:rsidR="004433FD" w14:paraId="31853C17" w14:textId="77777777">
        <w:trPr>
          <w:trHeight w:val="273"/>
        </w:trPr>
        <w:tc>
          <w:tcPr>
            <w:tcW w:w="1124" w:type="dxa"/>
          </w:tcPr>
          <w:p w14:paraId="294F1763" w14:textId="77777777" w:rsidR="004433FD" w:rsidRDefault="005F0EDF">
            <w:pPr>
              <w:pStyle w:val="TableParagraph"/>
              <w:spacing w:before="20"/>
              <w:ind w:left="272" w:right="243"/>
              <w:rPr>
                <w:b/>
                <w:sz w:val="20"/>
              </w:rPr>
            </w:pPr>
            <w:r>
              <w:rPr>
                <w:b/>
                <w:sz w:val="20"/>
              </w:rPr>
              <w:t>CO-2</w:t>
            </w:r>
          </w:p>
        </w:tc>
        <w:tc>
          <w:tcPr>
            <w:tcW w:w="457" w:type="dxa"/>
          </w:tcPr>
          <w:p w14:paraId="5A40ED48" w14:textId="3311B036" w:rsidR="004433FD" w:rsidRDefault="00CA3A78">
            <w:pPr>
              <w:pStyle w:val="TableParagraph"/>
              <w:spacing w:line="254" w:lineRule="exact"/>
              <w:ind w:left="172"/>
              <w:jc w:val="left"/>
              <w:rPr>
                <w:sz w:val="24"/>
              </w:rPr>
            </w:pPr>
            <w:r>
              <w:rPr>
                <w:sz w:val="24"/>
              </w:rPr>
              <w:t>2</w:t>
            </w:r>
          </w:p>
        </w:tc>
        <w:tc>
          <w:tcPr>
            <w:tcW w:w="466" w:type="dxa"/>
          </w:tcPr>
          <w:p w14:paraId="07DBC577" w14:textId="56A7952A" w:rsidR="004433FD" w:rsidRDefault="004433FD">
            <w:pPr>
              <w:pStyle w:val="TableParagraph"/>
              <w:spacing w:line="254" w:lineRule="exact"/>
              <w:ind w:left="17"/>
              <w:rPr>
                <w:sz w:val="24"/>
              </w:rPr>
            </w:pPr>
          </w:p>
        </w:tc>
        <w:tc>
          <w:tcPr>
            <w:tcW w:w="471" w:type="dxa"/>
          </w:tcPr>
          <w:p w14:paraId="153325B3" w14:textId="5C07D20A" w:rsidR="004433FD" w:rsidRDefault="00CA3A78">
            <w:pPr>
              <w:pStyle w:val="TableParagraph"/>
              <w:spacing w:line="254" w:lineRule="exact"/>
              <w:ind w:left="20"/>
              <w:rPr>
                <w:sz w:val="24"/>
              </w:rPr>
            </w:pPr>
            <w:r>
              <w:rPr>
                <w:sz w:val="24"/>
              </w:rPr>
              <w:t>2</w:t>
            </w:r>
          </w:p>
        </w:tc>
        <w:tc>
          <w:tcPr>
            <w:tcW w:w="636" w:type="dxa"/>
            <w:gridSpan w:val="2"/>
          </w:tcPr>
          <w:p w14:paraId="6639F1BB" w14:textId="77777777" w:rsidR="004433FD" w:rsidRDefault="005F0EDF">
            <w:pPr>
              <w:pStyle w:val="TableParagraph"/>
              <w:spacing w:line="254" w:lineRule="exact"/>
              <w:ind w:right="6"/>
              <w:rPr>
                <w:sz w:val="24"/>
              </w:rPr>
            </w:pPr>
            <w:r>
              <w:rPr>
                <w:w w:val="79"/>
                <w:sz w:val="24"/>
              </w:rPr>
              <w:t>-</w:t>
            </w:r>
          </w:p>
        </w:tc>
        <w:tc>
          <w:tcPr>
            <w:tcW w:w="630" w:type="dxa"/>
          </w:tcPr>
          <w:p w14:paraId="57FB8B7E" w14:textId="77777777" w:rsidR="004433FD" w:rsidRDefault="005F0EDF">
            <w:pPr>
              <w:pStyle w:val="TableParagraph"/>
              <w:spacing w:line="254" w:lineRule="exact"/>
              <w:ind w:right="24"/>
              <w:rPr>
                <w:sz w:val="24"/>
              </w:rPr>
            </w:pPr>
            <w:r>
              <w:rPr>
                <w:w w:val="79"/>
                <w:sz w:val="24"/>
              </w:rPr>
              <w:t>-</w:t>
            </w:r>
          </w:p>
        </w:tc>
        <w:tc>
          <w:tcPr>
            <w:tcW w:w="630" w:type="dxa"/>
          </w:tcPr>
          <w:p w14:paraId="68234493" w14:textId="77777777" w:rsidR="004433FD" w:rsidRDefault="005F0EDF">
            <w:pPr>
              <w:pStyle w:val="TableParagraph"/>
              <w:spacing w:line="254" w:lineRule="exact"/>
              <w:ind w:right="35"/>
              <w:rPr>
                <w:sz w:val="24"/>
              </w:rPr>
            </w:pPr>
            <w:r>
              <w:rPr>
                <w:w w:val="79"/>
                <w:sz w:val="24"/>
              </w:rPr>
              <w:t>-</w:t>
            </w:r>
          </w:p>
        </w:tc>
        <w:tc>
          <w:tcPr>
            <w:tcW w:w="626" w:type="dxa"/>
          </w:tcPr>
          <w:p w14:paraId="2C0AB982" w14:textId="77777777" w:rsidR="004433FD" w:rsidRDefault="005F0EDF">
            <w:pPr>
              <w:pStyle w:val="TableParagraph"/>
              <w:spacing w:line="254" w:lineRule="exact"/>
              <w:ind w:right="43"/>
              <w:rPr>
                <w:sz w:val="24"/>
              </w:rPr>
            </w:pPr>
            <w:r>
              <w:rPr>
                <w:w w:val="79"/>
                <w:sz w:val="24"/>
              </w:rPr>
              <w:t>-</w:t>
            </w:r>
          </w:p>
        </w:tc>
        <w:tc>
          <w:tcPr>
            <w:tcW w:w="630" w:type="dxa"/>
          </w:tcPr>
          <w:p w14:paraId="327B7E9A" w14:textId="77777777" w:rsidR="004433FD" w:rsidRDefault="005F0EDF">
            <w:pPr>
              <w:pStyle w:val="TableParagraph"/>
              <w:spacing w:line="254" w:lineRule="exact"/>
              <w:ind w:right="69"/>
              <w:rPr>
                <w:sz w:val="24"/>
              </w:rPr>
            </w:pPr>
            <w:r>
              <w:rPr>
                <w:w w:val="79"/>
                <w:sz w:val="24"/>
              </w:rPr>
              <w:t>-</w:t>
            </w:r>
          </w:p>
        </w:tc>
        <w:tc>
          <w:tcPr>
            <w:tcW w:w="626" w:type="dxa"/>
          </w:tcPr>
          <w:p w14:paraId="46B4B3A2" w14:textId="77777777" w:rsidR="004433FD" w:rsidRDefault="005F0EDF">
            <w:pPr>
              <w:pStyle w:val="TableParagraph"/>
              <w:spacing w:line="254" w:lineRule="exact"/>
              <w:ind w:right="49"/>
              <w:rPr>
                <w:sz w:val="24"/>
              </w:rPr>
            </w:pPr>
            <w:r>
              <w:rPr>
                <w:w w:val="79"/>
                <w:sz w:val="24"/>
              </w:rPr>
              <w:t>-</w:t>
            </w:r>
          </w:p>
        </w:tc>
        <w:tc>
          <w:tcPr>
            <w:tcW w:w="635" w:type="dxa"/>
          </w:tcPr>
          <w:p w14:paraId="1D5C37F4" w14:textId="77777777" w:rsidR="004433FD" w:rsidRDefault="005F0EDF">
            <w:pPr>
              <w:pStyle w:val="TableParagraph"/>
              <w:spacing w:line="254" w:lineRule="exact"/>
              <w:ind w:right="60"/>
              <w:rPr>
                <w:sz w:val="24"/>
              </w:rPr>
            </w:pPr>
            <w:r>
              <w:rPr>
                <w:w w:val="79"/>
                <w:sz w:val="24"/>
              </w:rPr>
              <w:t>-</w:t>
            </w:r>
          </w:p>
        </w:tc>
        <w:tc>
          <w:tcPr>
            <w:tcW w:w="883" w:type="dxa"/>
            <w:tcBorders>
              <w:right w:val="single" w:sz="6" w:space="0" w:color="000000"/>
            </w:tcBorders>
          </w:tcPr>
          <w:p w14:paraId="75DB46E8" w14:textId="77777777" w:rsidR="004433FD" w:rsidRDefault="005F0EDF">
            <w:pPr>
              <w:pStyle w:val="TableParagraph"/>
              <w:spacing w:line="254" w:lineRule="exact"/>
              <w:ind w:right="68"/>
              <w:rPr>
                <w:sz w:val="24"/>
              </w:rPr>
            </w:pPr>
            <w:r>
              <w:rPr>
                <w:w w:val="79"/>
                <w:sz w:val="24"/>
              </w:rPr>
              <w:t>-</w:t>
            </w:r>
          </w:p>
        </w:tc>
        <w:tc>
          <w:tcPr>
            <w:tcW w:w="720" w:type="dxa"/>
            <w:tcBorders>
              <w:left w:val="single" w:sz="6" w:space="0" w:color="000000"/>
            </w:tcBorders>
          </w:tcPr>
          <w:p w14:paraId="783C261E" w14:textId="77777777" w:rsidR="004433FD" w:rsidRDefault="005F0EDF">
            <w:pPr>
              <w:pStyle w:val="TableParagraph"/>
              <w:spacing w:line="254" w:lineRule="exact"/>
              <w:ind w:right="73"/>
              <w:rPr>
                <w:sz w:val="24"/>
              </w:rPr>
            </w:pPr>
            <w:r>
              <w:rPr>
                <w:w w:val="79"/>
                <w:sz w:val="24"/>
              </w:rPr>
              <w:t>-</w:t>
            </w:r>
          </w:p>
        </w:tc>
        <w:tc>
          <w:tcPr>
            <w:tcW w:w="1207" w:type="dxa"/>
          </w:tcPr>
          <w:p w14:paraId="368F4635" w14:textId="626D49F1" w:rsidR="004433FD" w:rsidRDefault="00CA3A78">
            <w:pPr>
              <w:pStyle w:val="TableParagraph"/>
              <w:spacing w:line="254" w:lineRule="exact"/>
              <w:ind w:right="87"/>
              <w:rPr>
                <w:sz w:val="24"/>
              </w:rPr>
            </w:pPr>
            <w:r>
              <w:rPr>
                <w:sz w:val="24"/>
              </w:rPr>
              <w:t>4</w:t>
            </w:r>
          </w:p>
        </w:tc>
      </w:tr>
      <w:tr w:rsidR="004433FD" w14:paraId="00740526" w14:textId="77777777">
        <w:trPr>
          <w:trHeight w:val="277"/>
        </w:trPr>
        <w:tc>
          <w:tcPr>
            <w:tcW w:w="1124" w:type="dxa"/>
          </w:tcPr>
          <w:p w14:paraId="5F5F1A37" w14:textId="77777777" w:rsidR="004433FD" w:rsidRDefault="005F0EDF">
            <w:pPr>
              <w:pStyle w:val="TableParagraph"/>
              <w:spacing w:before="24"/>
              <w:ind w:left="272" w:right="243"/>
              <w:rPr>
                <w:b/>
                <w:sz w:val="20"/>
              </w:rPr>
            </w:pPr>
            <w:r>
              <w:rPr>
                <w:b/>
                <w:sz w:val="20"/>
              </w:rPr>
              <w:t>CO-3</w:t>
            </w:r>
          </w:p>
        </w:tc>
        <w:tc>
          <w:tcPr>
            <w:tcW w:w="457" w:type="dxa"/>
          </w:tcPr>
          <w:p w14:paraId="5E7DA458" w14:textId="03678D4B" w:rsidR="004433FD" w:rsidRDefault="00CA3A78">
            <w:pPr>
              <w:pStyle w:val="TableParagraph"/>
              <w:spacing w:line="258" w:lineRule="exact"/>
              <w:ind w:left="172"/>
              <w:jc w:val="left"/>
              <w:rPr>
                <w:sz w:val="24"/>
              </w:rPr>
            </w:pPr>
            <w:r>
              <w:rPr>
                <w:sz w:val="24"/>
              </w:rPr>
              <w:t>2</w:t>
            </w:r>
          </w:p>
        </w:tc>
        <w:tc>
          <w:tcPr>
            <w:tcW w:w="466" w:type="dxa"/>
          </w:tcPr>
          <w:p w14:paraId="1516A12F" w14:textId="3A482E84" w:rsidR="004433FD" w:rsidRDefault="004433FD">
            <w:pPr>
              <w:pStyle w:val="TableParagraph"/>
              <w:spacing w:line="258" w:lineRule="exact"/>
              <w:ind w:left="17"/>
              <w:rPr>
                <w:sz w:val="24"/>
              </w:rPr>
            </w:pPr>
          </w:p>
        </w:tc>
        <w:tc>
          <w:tcPr>
            <w:tcW w:w="471" w:type="dxa"/>
          </w:tcPr>
          <w:p w14:paraId="20323A0E" w14:textId="48A1D4A5" w:rsidR="004433FD" w:rsidRDefault="00CA3A78">
            <w:pPr>
              <w:pStyle w:val="TableParagraph"/>
              <w:spacing w:line="258" w:lineRule="exact"/>
              <w:ind w:left="20"/>
              <w:rPr>
                <w:sz w:val="24"/>
              </w:rPr>
            </w:pPr>
            <w:r>
              <w:rPr>
                <w:sz w:val="24"/>
              </w:rPr>
              <w:t>2</w:t>
            </w:r>
          </w:p>
        </w:tc>
        <w:tc>
          <w:tcPr>
            <w:tcW w:w="636" w:type="dxa"/>
            <w:gridSpan w:val="2"/>
          </w:tcPr>
          <w:p w14:paraId="41E9E47B" w14:textId="77777777" w:rsidR="004433FD" w:rsidRDefault="005F0EDF">
            <w:pPr>
              <w:pStyle w:val="TableParagraph"/>
              <w:spacing w:line="258" w:lineRule="exact"/>
              <w:ind w:right="6"/>
              <w:rPr>
                <w:sz w:val="24"/>
              </w:rPr>
            </w:pPr>
            <w:r>
              <w:rPr>
                <w:w w:val="79"/>
                <w:sz w:val="24"/>
              </w:rPr>
              <w:t>-</w:t>
            </w:r>
          </w:p>
        </w:tc>
        <w:tc>
          <w:tcPr>
            <w:tcW w:w="630" w:type="dxa"/>
          </w:tcPr>
          <w:p w14:paraId="44EF21C5" w14:textId="77777777" w:rsidR="004433FD" w:rsidRDefault="005F0EDF">
            <w:pPr>
              <w:pStyle w:val="TableParagraph"/>
              <w:spacing w:line="258" w:lineRule="exact"/>
              <w:ind w:right="24"/>
              <w:rPr>
                <w:sz w:val="24"/>
              </w:rPr>
            </w:pPr>
            <w:r>
              <w:rPr>
                <w:w w:val="79"/>
                <w:sz w:val="24"/>
              </w:rPr>
              <w:t>-</w:t>
            </w:r>
          </w:p>
        </w:tc>
        <w:tc>
          <w:tcPr>
            <w:tcW w:w="630" w:type="dxa"/>
          </w:tcPr>
          <w:p w14:paraId="24EF494D" w14:textId="77777777" w:rsidR="004433FD" w:rsidRDefault="005F0EDF">
            <w:pPr>
              <w:pStyle w:val="TableParagraph"/>
              <w:spacing w:line="258" w:lineRule="exact"/>
              <w:ind w:right="35"/>
              <w:rPr>
                <w:sz w:val="24"/>
              </w:rPr>
            </w:pPr>
            <w:r>
              <w:rPr>
                <w:w w:val="79"/>
                <w:sz w:val="24"/>
              </w:rPr>
              <w:t>-</w:t>
            </w:r>
          </w:p>
        </w:tc>
        <w:tc>
          <w:tcPr>
            <w:tcW w:w="626" w:type="dxa"/>
          </w:tcPr>
          <w:p w14:paraId="0ADBD46F" w14:textId="77777777" w:rsidR="004433FD" w:rsidRDefault="005F0EDF">
            <w:pPr>
              <w:pStyle w:val="TableParagraph"/>
              <w:spacing w:line="258" w:lineRule="exact"/>
              <w:ind w:right="43"/>
              <w:rPr>
                <w:sz w:val="24"/>
              </w:rPr>
            </w:pPr>
            <w:r>
              <w:rPr>
                <w:w w:val="79"/>
                <w:sz w:val="24"/>
              </w:rPr>
              <w:t>-</w:t>
            </w:r>
          </w:p>
        </w:tc>
        <w:tc>
          <w:tcPr>
            <w:tcW w:w="630" w:type="dxa"/>
          </w:tcPr>
          <w:p w14:paraId="2E71686A" w14:textId="77777777" w:rsidR="004433FD" w:rsidRDefault="005F0EDF">
            <w:pPr>
              <w:pStyle w:val="TableParagraph"/>
              <w:spacing w:line="258" w:lineRule="exact"/>
              <w:ind w:right="69"/>
              <w:rPr>
                <w:sz w:val="24"/>
              </w:rPr>
            </w:pPr>
            <w:r>
              <w:rPr>
                <w:w w:val="79"/>
                <w:sz w:val="24"/>
              </w:rPr>
              <w:t>-</w:t>
            </w:r>
          </w:p>
        </w:tc>
        <w:tc>
          <w:tcPr>
            <w:tcW w:w="626" w:type="dxa"/>
          </w:tcPr>
          <w:p w14:paraId="4FBF65ED" w14:textId="77777777" w:rsidR="004433FD" w:rsidRDefault="005F0EDF">
            <w:pPr>
              <w:pStyle w:val="TableParagraph"/>
              <w:spacing w:line="258" w:lineRule="exact"/>
              <w:ind w:right="49"/>
              <w:rPr>
                <w:sz w:val="24"/>
              </w:rPr>
            </w:pPr>
            <w:r>
              <w:rPr>
                <w:w w:val="79"/>
                <w:sz w:val="24"/>
              </w:rPr>
              <w:t>-</w:t>
            </w:r>
          </w:p>
        </w:tc>
        <w:tc>
          <w:tcPr>
            <w:tcW w:w="635" w:type="dxa"/>
          </w:tcPr>
          <w:p w14:paraId="7CB61082" w14:textId="77777777" w:rsidR="004433FD" w:rsidRDefault="005F0EDF">
            <w:pPr>
              <w:pStyle w:val="TableParagraph"/>
              <w:spacing w:line="258" w:lineRule="exact"/>
              <w:ind w:right="60"/>
              <w:rPr>
                <w:sz w:val="24"/>
              </w:rPr>
            </w:pPr>
            <w:r>
              <w:rPr>
                <w:w w:val="79"/>
                <w:sz w:val="24"/>
              </w:rPr>
              <w:t>-</w:t>
            </w:r>
          </w:p>
        </w:tc>
        <w:tc>
          <w:tcPr>
            <w:tcW w:w="883" w:type="dxa"/>
            <w:tcBorders>
              <w:right w:val="single" w:sz="6" w:space="0" w:color="000000"/>
            </w:tcBorders>
          </w:tcPr>
          <w:p w14:paraId="6FA43C24" w14:textId="77777777" w:rsidR="004433FD" w:rsidRDefault="005F0EDF">
            <w:pPr>
              <w:pStyle w:val="TableParagraph"/>
              <w:spacing w:line="258" w:lineRule="exact"/>
              <w:ind w:right="68"/>
              <w:rPr>
                <w:sz w:val="24"/>
              </w:rPr>
            </w:pPr>
            <w:r>
              <w:rPr>
                <w:w w:val="79"/>
                <w:sz w:val="24"/>
              </w:rPr>
              <w:t>-</w:t>
            </w:r>
          </w:p>
        </w:tc>
        <w:tc>
          <w:tcPr>
            <w:tcW w:w="720" w:type="dxa"/>
            <w:tcBorders>
              <w:left w:val="single" w:sz="6" w:space="0" w:color="000000"/>
            </w:tcBorders>
          </w:tcPr>
          <w:p w14:paraId="0AA42718" w14:textId="77777777" w:rsidR="004433FD" w:rsidRDefault="005F0EDF">
            <w:pPr>
              <w:pStyle w:val="TableParagraph"/>
              <w:spacing w:line="258" w:lineRule="exact"/>
              <w:ind w:right="73"/>
              <w:rPr>
                <w:sz w:val="24"/>
              </w:rPr>
            </w:pPr>
            <w:r>
              <w:rPr>
                <w:w w:val="79"/>
                <w:sz w:val="24"/>
              </w:rPr>
              <w:t>-</w:t>
            </w:r>
          </w:p>
        </w:tc>
        <w:tc>
          <w:tcPr>
            <w:tcW w:w="1207" w:type="dxa"/>
          </w:tcPr>
          <w:p w14:paraId="567C7A7E" w14:textId="15BA8D2D" w:rsidR="004433FD" w:rsidRDefault="00CA3A78">
            <w:pPr>
              <w:pStyle w:val="TableParagraph"/>
              <w:spacing w:line="258" w:lineRule="exact"/>
              <w:ind w:right="87"/>
              <w:rPr>
                <w:sz w:val="24"/>
              </w:rPr>
            </w:pPr>
            <w:r>
              <w:rPr>
                <w:sz w:val="24"/>
              </w:rPr>
              <w:t>4</w:t>
            </w:r>
          </w:p>
        </w:tc>
      </w:tr>
      <w:tr w:rsidR="004433FD" w14:paraId="51B929C0" w14:textId="77777777">
        <w:trPr>
          <w:trHeight w:val="277"/>
        </w:trPr>
        <w:tc>
          <w:tcPr>
            <w:tcW w:w="1124" w:type="dxa"/>
          </w:tcPr>
          <w:p w14:paraId="7DF64051" w14:textId="77777777" w:rsidR="004433FD" w:rsidRDefault="005F0EDF">
            <w:pPr>
              <w:pStyle w:val="TableParagraph"/>
              <w:spacing w:before="24"/>
              <w:ind w:left="272" w:right="243"/>
              <w:rPr>
                <w:b/>
                <w:sz w:val="20"/>
              </w:rPr>
            </w:pPr>
            <w:r>
              <w:rPr>
                <w:b/>
                <w:sz w:val="20"/>
              </w:rPr>
              <w:t>CO-4</w:t>
            </w:r>
          </w:p>
        </w:tc>
        <w:tc>
          <w:tcPr>
            <w:tcW w:w="457" w:type="dxa"/>
          </w:tcPr>
          <w:p w14:paraId="6B0E687F" w14:textId="1302E953" w:rsidR="004433FD" w:rsidRDefault="004433FD">
            <w:pPr>
              <w:pStyle w:val="TableParagraph"/>
              <w:spacing w:line="258" w:lineRule="exact"/>
              <w:ind w:left="172"/>
              <w:jc w:val="left"/>
              <w:rPr>
                <w:sz w:val="24"/>
              </w:rPr>
            </w:pPr>
          </w:p>
        </w:tc>
        <w:tc>
          <w:tcPr>
            <w:tcW w:w="466" w:type="dxa"/>
          </w:tcPr>
          <w:p w14:paraId="22CBCC4C" w14:textId="71BDC242" w:rsidR="004433FD" w:rsidRDefault="00CA3A78">
            <w:pPr>
              <w:pStyle w:val="TableParagraph"/>
              <w:spacing w:line="258" w:lineRule="exact"/>
              <w:ind w:left="17"/>
              <w:rPr>
                <w:sz w:val="24"/>
              </w:rPr>
            </w:pPr>
            <w:r>
              <w:rPr>
                <w:sz w:val="24"/>
              </w:rPr>
              <w:t>2</w:t>
            </w:r>
          </w:p>
        </w:tc>
        <w:tc>
          <w:tcPr>
            <w:tcW w:w="471" w:type="dxa"/>
          </w:tcPr>
          <w:p w14:paraId="7F693255" w14:textId="77777777" w:rsidR="004433FD" w:rsidRDefault="004433FD">
            <w:pPr>
              <w:pStyle w:val="TableParagraph"/>
              <w:spacing w:line="258" w:lineRule="exact"/>
              <w:ind w:left="20"/>
              <w:rPr>
                <w:sz w:val="24"/>
              </w:rPr>
            </w:pPr>
          </w:p>
        </w:tc>
        <w:tc>
          <w:tcPr>
            <w:tcW w:w="636" w:type="dxa"/>
            <w:gridSpan w:val="2"/>
          </w:tcPr>
          <w:p w14:paraId="01BCE5F6" w14:textId="54EF7836" w:rsidR="004433FD" w:rsidRDefault="00CA3A78">
            <w:pPr>
              <w:pStyle w:val="TableParagraph"/>
              <w:spacing w:line="258" w:lineRule="exact"/>
              <w:ind w:right="6"/>
              <w:rPr>
                <w:sz w:val="24"/>
              </w:rPr>
            </w:pPr>
            <w:r>
              <w:rPr>
                <w:w w:val="79"/>
                <w:sz w:val="24"/>
              </w:rPr>
              <w:t>2</w:t>
            </w:r>
          </w:p>
        </w:tc>
        <w:tc>
          <w:tcPr>
            <w:tcW w:w="630" w:type="dxa"/>
          </w:tcPr>
          <w:p w14:paraId="46CEC43E" w14:textId="77777777" w:rsidR="004433FD" w:rsidRDefault="005F0EDF">
            <w:pPr>
              <w:pStyle w:val="TableParagraph"/>
              <w:spacing w:line="258" w:lineRule="exact"/>
              <w:ind w:right="24"/>
              <w:rPr>
                <w:sz w:val="24"/>
              </w:rPr>
            </w:pPr>
            <w:r>
              <w:rPr>
                <w:w w:val="79"/>
                <w:sz w:val="24"/>
              </w:rPr>
              <w:t>-</w:t>
            </w:r>
          </w:p>
        </w:tc>
        <w:tc>
          <w:tcPr>
            <w:tcW w:w="630" w:type="dxa"/>
          </w:tcPr>
          <w:p w14:paraId="054B4902" w14:textId="77777777" w:rsidR="004433FD" w:rsidRDefault="005F0EDF">
            <w:pPr>
              <w:pStyle w:val="TableParagraph"/>
              <w:spacing w:line="258" w:lineRule="exact"/>
              <w:ind w:right="35"/>
              <w:rPr>
                <w:sz w:val="24"/>
              </w:rPr>
            </w:pPr>
            <w:r>
              <w:rPr>
                <w:w w:val="79"/>
                <w:sz w:val="24"/>
              </w:rPr>
              <w:t>-</w:t>
            </w:r>
          </w:p>
        </w:tc>
        <w:tc>
          <w:tcPr>
            <w:tcW w:w="626" w:type="dxa"/>
          </w:tcPr>
          <w:p w14:paraId="343C8AF9" w14:textId="77777777" w:rsidR="004433FD" w:rsidRDefault="005F0EDF">
            <w:pPr>
              <w:pStyle w:val="TableParagraph"/>
              <w:spacing w:line="258" w:lineRule="exact"/>
              <w:ind w:right="43"/>
              <w:rPr>
                <w:sz w:val="24"/>
              </w:rPr>
            </w:pPr>
            <w:r>
              <w:rPr>
                <w:w w:val="79"/>
                <w:sz w:val="24"/>
              </w:rPr>
              <w:t>-</w:t>
            </w:r>
          </w:p>
        </w:tc>
        <w:tc>
          <w:tcPr>
            <w:tcW w:w="630" w:type="dxa"/>
          </w:tcPr>
          <w:p w14:paraId="11AC439C" w14:textId="77777777" w:rsidR="004433FD" w:rsidRDefault="005F0EDF">
            <w:pPr>
              <w:pStyle w:val="TableParagraph"/>
              <w:spacing w:line="258" w:lineRule="exact"/>
              <w:ind w:right="69"/>
              <w:rPr>
                <w:sz w:val="24"/>
              </w:rPr>
            </w:pPr>
            <w:r>
              <w:rPr>
                <w:w w:val="79"/>
                <w:sz w:val="24"/>
              </w:rPr>
              <w:t>-</w:t>
            </w:r>
          </w:p>
        </w:tc>
        <w:tc>
          <w:tcPr>
            <w:tcW w:w="626" w:type="dxa"/>
          </w:tcPr>
          <w:p w14:paraId="18AA6049" w14:textId="77777777" w:rsidR="004433FD" w:rsidRDefault="005F0EDF">
            <w:pPr>
              <w:pStyle w:val="TableParagraph"/>
              <w:spacing w:line="258" w:lineRule="exact"/>
              <w:ind w:right="49"/>
              <w:rPr>
                <w:sz w:val="24"/>
              </w:rPr>
            </w:pPr>
            <w:r>
              <w:rPr>
                <w:w w:val="79"/>
                <w:sz w:val="24"/>
              </w:rPr>
              <w:t>-</w:t>
            </w:r>
          </w:p>
        </w:tc>
        <w:tc>
          <w:tcPr>
            <w:tcW w:w="635" w:type="dxa"/>
          </w:tcPr>
          <w:p w14:paraId="5B3C953A" w14:textId="77777777" w:rsidR="004433FD" w:rsidRDefault="005F0EDF">
            <w:pPr>
              <w:pStyle w:val="TableParagraph"/>
              <w:spacing w:line="258" w:lineRule="exact"/>
              <w:ind w:right="60"/>
              <w:rPr>
                <w:sz w:val="24"/>
              </w:rPr>
            </w:pPr>
            <w:r>
              <w:rPr>
                <w:w w:val="79"/>
                <w:sz w:val="24"/>
              </w:rPr>
              <w:t>-</w:t>
            </w:r>
          </w:p>
        </w:tc>
        <w:tc>
          <w:tcPr>
            <w:tcW w:w="883" w:type="dxa"/>
            <w:tcBorders>
              <w:right w:val="single" w:sz="6" w:space="0" w:color="000000"/>
            </w:tcBorders>
          </w:tcPr>
          <w:p w14:paraId="3E35C190" w14:textId="77777777" w:rsidR="004433FD" w:rsidRDefault="005F0EDF">
            <w:pPr>
              <w:pStyle w:val="TableParagraph"/>
              <w:spacing w:line="258" w:lineRule="exact"/>
              <w:ind w:right="68"/>
              <w:rPr>
                <w:sz w:val="24"/>
              </w:rPr>
            </w:pPr>
            <w:r>
              <w:rPr>
                <w:w w:val="79"/>
                <w:sz w:val="24"/>
              </w:rPr>
              <w:t>-</w:t>
            </w:r>
          </w:p>
        </w:tc>
        <w:tc>
          <w:tcPr>
            <w:tcW w:w="720" w:type="dxa"/>
            <w:tcBorders>
              <w:left w:val="single" w:sz="6" w:space="0" w:color="000000"/>
            </w:tcBorders>
          </w:tcPr>
          <w:p w14:paraId="2F4F95F1" w14:textId="77777777" w:rsidR="004433FD" w:rsidRDefault="005F0EDF">
            <w:pPr>
              <w:pStyle w:val="TableParagraph"/>
              <w:spacing w:line="258" w:lineRule="exact"/>
              <w:ind w:right="73"/>
              <w:rPr>
                <w:sz w:val="24"/>
              </w:rPr>
            </w:pPr>
            <w:r>
              <w:rPr>
                <w:w w:val="79"/>
                <w:sz w:val="24"/>
              </w:rPr>
              <w:t>-</w:t>
            </w:r>
          </w:p>
        </w:tc>
        <w:tc>
          <w:tcPr>
            <w:tcW w:w="1207" w:type="dxa"/>
          </w:tcPr>
          <w:p w14:paraId="1B381638" w14:textId="30C6BD08" w:rsidR="004433FD" w:rsidRDefault="00CA3A78">
            <w:pPr>
              <w:pStyle w:val="TableParagraph"/>
              <w:spacing w:line="258" w:lineRule="exact"/>
              <w:ind w:right="87"/>
              <w:rPr>
                <w:sz w:val="24"/>
              </w:rPr>
            </w:pPr>
            <w:r>
              <w:rPr>
                <w:sz w:val="24"/>
              </w:rPr>
              <w:t>4</w:t>
            </w:r>
          </w:p>
        </w:tc>
      </w:tr>
      <w:tr w:rsidR="006C6B56" w14:paraId="07A49150" w14:textId="77777777">
        <w:trPr>
          <w:trHeight w:val="277"/>
        </w:trPr>
        <w:tc>
          <w:tcPr>
            <w:tcW w:w="1124" w:type="dxa"/>
          </w:tcPr>
          <w:p w14:paraId="1BEB28D1" w14:textId="147DBC84" w:rsidR="006C6B56" w:rsidRDefault="006C6B56">
            <w:pPr>
              <w:pStyle w:val="TableParagraph"/>
              <w:spacing w:before="24"/>
              <w:ind w:left="272" w:right="243"/>
              <w:rPr>
                <w:b/>
                <w:sz w:val="20"/>
              </w:rPr>
            </w:pPr>
            <w:r>
              <w:rPr>
                <w:b/>
                <w:sz w:val="20"/>
              </w:rPr>
              <w:t>CO-5</w:t>
            </w:r>
          </w:p>
        </w:tc>
        <w:tc>
          <w:tcPr>
            <w:tcW w:w="457" w:type="dxa"/>
          </w:tcPr>
          <w:p w14:paraId="2789A767" w14:textId="77777777" w:rsidR="006C6B56" w:rsidRDefault="006C6B56">
            <w:pPr>
              <w:pStyle w:val="TableParagraph"/>
              <w:spacing w:line="258" w:lineRule="exact"/>
              <w:ind w:left="172"/>
              <w:jc w:val="left"/>
              <w:rPr>
                <w:sz w:val="24"/>
              </w:rPr>
            </w:pPr>
          </w:p>
        </w:tc>
        <w:tc>
          <w:tcPr>
            <w:tcW w:w="466" w:type="dxa"/>
          </w:tcPr>
          <w:p w14:paraId="66E7ED36" w14:textId="77777777" w:rsidR="006C6B56" w:rsidRDefault="006C6B56">
            <w:pPr>
              <w:pStyle w:val="TableParagraph"/>
              <w:spacing w:line="258" w:lineRule="exact"/>
              <w:ind w:left="17"/>
              <w:rPr>
                <w:sz w:val="24"/>
              </w:rPr>
            </w:pPr>
          </w:p>
        </w:tc>
        <w:tc>
          <w:tcPr>
            <w:tcW w:w="471" w:type="dxa"/>
          </w:tcPr>
          <w:p w14:paraId="6A8425CE" w14:textId="77777777" w:rsidR="006C6B56" w:rsidRDefault="006C6B56">
            <w:pPr>
              <w:pStyle w:val="TableParagraph"/>
              <w:spacing w:line="258" w:lineRule="exact"/>
              <w:ind w:left="20"/>
              <w:rPr>
                <w:sz w:val="24"/>
              </w:rPr>
            </w:pPr>
          </w:p>
        </w:tc>
        <w:tc>
          <w:tcPr>
            <w:tcW w:w="636" w:type="dxa"/>
            <w:gridSpan w:val="2"/>
          </w:tcPr>
          <w:p w14:paraId="6AAB2CF8" w14:textId="17D25C29" w:rsidR="006C6B56" w:rsidRDefault="00CA3A78">
            <w:pPr>
              <w:pStyle w:val="TableParagraph"/>
              <w:spacing w:line="258" w:lineRule="exact"/>
              <w:ind w:right="6"/>
              <w:rPr>
                <w:w w:val="79"/>
                <w:sz w:val="24"/>
              </w:rPr>
            </w:pPr>
            <w:r>
              <w:rPr>
                <w:w w:val="79"/>
                <w:sz w:val="24"/>
              </w:rPr>
              <w:t>2</w:t>
            </w:r>
          </w:p>
        </w:tc>
        <w:tc>
          <w:tcPr>
            <w:tcW w:w="630" w:type="dxa"/>
          </w:tcPr>
          <w:p w14:paraId="43E91DD4" w14:textId="77777777" w:rsidR="006C6B56" w:rsidRDefault="006C6B56">
            <w:pPr>
              <w:pStyle w:val="TableParagraph"/>
              <w:spacing w:line="258" w:lineRule="exact"/>
              <w:ind w:right="24"/>
              <w:rPr>
                <w:w w:val="79"/>
                <w:sz w:val="24"/>
              </w:rPr>
            </w:pPr>
          </w:p>
        </w:tc>
        <w:tc>
          <w:tcPr>
            <w:tcW w:w="630" w:type="dxa"/>
          </w:tcPr>
          <w:p w14:paraId="612A31E5" w14:textId="77777777" w:rsidR="006C6B56" w:rsidRDefault="006C6B56">
            <w:pPr>
              <w:pStyle w:val="TableParagraph"/>
              <w:spacing w:line="258" w:lineRule="exact"/>
              <w:ind w:right="35"/>
              <w:rPr>
                <w:w w:val="79"/>
                <w:sz w:val="24"/>
              </w:rPr>
            </w:pPr>
          </w:p>
        </w:tc>
        <w:tc>
          <w:tcPr>
            <w:tcW w:w="626" w:type="dxa"/>
          </w:tcPr>
          <w:p w14:paraId="2AC8FCE7" w14:textId="77777777" w:rsidR="006C6B56" w:rsidRDefault="006C6B56">
            <w:pPr>
              <w:pStyle w:val="TableParagraph"/>
              <w:spacing w:line="258" w:lineRule="exact"/>
              <w:ind w:right="43"/>
              <w:rPr>
                <w:w w:val="79"/>
                <w:sz w:val="24"/>
              </w:rPr>
            </w:pPr>
          </w:p>
        </w:tc>
        <w:tc>
          <w:tcPr>
            <w:tcW w:w="630" w:type="dxa"/>
          </w:tcPr>
          <w:p w14:paraId="7B9AF42B" w14:textId="77777777" w:rsidR="006C6B56" w:rsidRDefault="006C6B56">
            <w:pPr>
              <w:pStyle w:val="TableParagraph"/>
              <w:spacing w:line="258" w:lineRule="exact"/>
              <w:ind w:right="69"/>
              <w:rPr>
                <w:w w:val="79"/>
                <w:sz w:val="24"/>
              </w:rPr>
            </w:pPr>
          </w:p>
        </w:tc>
        <w:tc>
          <w:tcPr>
            <w:tcW w:w="626" w:type="dxa"/>
          </w:tcPr>
          <w:p w14:paraId="0296160D" w14:textId="77777777" w:rsidR="006C6B56" w:rsidRDefault="006C6B56">
            <w:pPr>
              <w:pStyle w:val="TableParagraph"/>
              <w:spacing w:line="258" w:lineRule="exact"/>
              <w:ind w:right="49"/>
              <w:rPr>
                <w:w w:val="79"/>
                <w:sz w:val="24"/>
              </w:rPr>
            </w:pPr>
          </w:p>
        </w:tc>
        <w:tc>
          <w:tcPr>
            <w:tcW w:w="635" w:type="dxa"/>
          </w:tcPr>
          <w:p w14:paraId="52D8B116" w14:textId="77777777" w:rsidR="006C6B56" w:rsidRDefault="006C6B56">
            <w:pPr>
              <w:pStyle w:val="TableParagraph"/>
              <w:spacing w:line="258" w:lineRule="exact"/>
              <w:ind w:right="60"/>
              <w:rPr>
                <w:w w:val="79"/>
                <w:sz w:val="24"/>
              </w:rPr>
            </w:pPr>
          </w:p>
        </w:tc>
        <w:tc>
          <w:tcPr>
            <w:tcW w:w="883" w:type="dxa"/>
            <w:tcBorders>
              <w:right w:val="single" w:sz="6" w:space="0" w:color="000000"/>
            </w:tcBorders>
          </w:tcPr>
          <w:p w14:paraId="5E0E73F5" w14:textId="77777777" w:rsidR="006C6B56" w:rsidRDefault="006C6B56">
            <w:pPr>
              <w:pStyle w:val="TableParagraph"/>
              <w:spacing w:line="258" w:lineRule="exact"/>
              <w:ind w:right="68"/>
              <w:rPr>
                <w:w w:val="79"/>
                <w:sz w:val="24"/>
              </w:rPr>
            </w:pPr>
          </w:p>
        </w:tc>
        <w:tc>
          <w:tcPr>
            <w:tcW w:w="720" w:type="dxa"/>
            <w:tcBorders>
              <w:left w:val="single" w:sz="6" w:space="0" w:color="000000"/>
            </w:tcBorders>
          </w:tcPr>
          <w:p w14:paraId="6B835C1D" w14:textId="77777777" w:rsidR="006C6B56" w:rsidRDefault="006C6B56">
            <w:pPr>
              <w:pStyle w:val="TableParagraph"/>
              <w:spacing w:line="258" w:lineRule="exact"/>
              <w:ind w:right="73"/>
              <w:rPr>
                <w:w w:val="79"/>
                <w:sz w:val="24"/>
              </w:rPr>
            </w:pPr>
          </w:p>
        </w:tc>
        <w:tc>
          <w:tcPr>
            <w:tcW w:w="1207" w:type="dxa"/>
          </w:tcPr>
          <w:p w14:paraId="2971A3C5" w14:textId="534EB2E6" w:rsidR="006C6B56" w:rsidRDefault="00CA3A78">
            <w:pPr>
              <w:pStyle w:val="TableParagraph"/>
              <w:spacing w:line="258" w:lineRule="exact"/>
              <w:ind w:right="87"/>
              <w:rPr>
                <w:sz w:val="24"/>
              </w:rPr>
            </w:pPr>
            <w:r>
              <w:rPr>
                <w:sz w:val="24"/>
              </w:rPr>
              <w:t>2</w:t>
            </w:r>
          </w:p>
        </w:tc>
      </w:tr>
      <w:tr w:rsidR="004433FD" w14:paraId="653DE159" w14:textId="77777777">
        <w:trPr>
          <w:trHeight w:val="273"/>
        </w:trPr>
        <w:tc>
          <w:tcPr>
            <w:tcW w:w="1124" w:type="dxa"/>
          </w:tcPr>
          <w:p w14:paraId="4783888F" w14:textId="77777777" w:rsidR="004433FD" w:rsidRDefault="005F0EDF">
            <w:pPr>
              <w:pStyle w:val="TableParagraph"/>
              <w:spacing w:line="254" w:lineRule="exact"/>
              <w:ind w:left="272" w:right="254"/>
              <w:rPr>
                <w:b/>
                <w:sz w:val="24"/>
              </w:rPr>
            </w:pPr>
            <w:r>
              <w:rPr>
                <w:b/>
                <w:sz w:val="24"/>
              </w:rPr>
              <w:t>Total</w:t>
            </w:r>
          </w:p>
        </w:tc>
        <w:tc>
          <w:tcPr>
            <w:tcW w:w="457" w:type="dxa"/>
          </w:tcPr>
          <w:p w14:paraId="1C1ABFAD" w14:textId="0D31F6FA" w:rsidR="004433FD" w:rsidRDefault="00CA3A78">
            <w:pPr>
              <w:pStyle w:val="TableParagraph"/>
              <w:spacing w:line="254" w:lineRule="exact"/>
              <w:ind w:left="114"/>
              <w:jc w:val="left"/>
              <w:rPr>
                <w:sz w:val="24"/>
              </w:rPr>
            </w:pPr>
            <w:r>
              <w:rPr>
                <w:sz w:val="24"/>
              </w:rPr>
              <w:t>6</w:t>
            </w:r>
          </w:p>
        </w:tc>
        <w:tc>
          <w:tcPr>
            <w:tcW w:w="466" w:type="dxa"/>
          </w:tcPr>
          <w:p w14:paraId="49380EA3" w14:textId="50DC8AFE" w:rsidR="004433FD" w:rsidRDefault="00CA3A78">
            <w:pPr>
              <w:pStyle w:val="TableParagraph"/>
              <w:spacing w:line="254" w:lineRule="exact"/>
              <w:ind w:left="27" w:right="6"/>
              <w:rPr>
                <w:sz w:val="24"/>
              </w:rPr>
            </w:pPr>
            <w:r>
              <w:rPr>
                <w:sz w:val="24"/>
              </w:rPr>
              <w:t>2</w:t>
            </w:r>
          </w:p>
        </w:tc>
        <w:tc>
          <w:tcPr>
            <w:tcW w:w="471" w:type="dxa"/>
          </w:tcPr>
          <w:p w14:paraId="0696654D" w14:textId="37CD18A0" w:rsidR="004433FD" w:rsidRDefault="00CA3A78">
            <w:pPr>
              <w:pStyle w:val="TableParagraph"/>
              <w:spacing w:line="254" w:lineRule="exact"/>
              <w:ind w:left="31" w:right="6"/>
              <w:rPr>
                <w:sz w:val="24"/>
              </w:rPr>
            </w:pPr>
            <w:r>
              <w:rPr>
                <w:sz w:val="24"/>
              </w:rPr>
              <w:t>4</w:t>
            </w:r>
          </w:p>
        </w:tc>
        <w:tc>
          <w:tcPr>
            <w:tcW w:w="636" w:type="dxa"/>
            <w:gridSpan w:val="2"/>
          </w:tcPr>
          <w:p w14:paraId="52B8E588" w14:textId="5236909C" w:rsidR="004433FD" w:rsidRDefault="00CA3A78">
            <w:pPr>
              <w:pStyle w:val="TableParagraph"/>
              <w:spacing w:line="254" w:lineRule="exact"/>
              <w:ind w:right="6"/>
              <w:rPr>
                <w:sz w:val="24"/>
              </w:rPr>
            </w:pPr>
            <w:r>
              <w:rPr>
                <w:sz w:val="24"/>
              </w:rPr>
              <w:t>5</w:t>
            </w:r>
          </w:p>
        </w:tc>
        <w:tc>
          <w:tcPr>
            <w:tcW w:w="630" w:type="dxa"/>
          </w:tcPr>
          <w:p w14:paraId="1A4A72D7" w14:textId="77777777" w:rsidR="004433FD" w:rsidRDefault="004433FD">
            <w:pPr>
              <w:pStyle w:val="TableParagraph"/>
              <w:spacing w:line="254" w:lineRule="exact"/>
              <w:ind w:right="24"/>
              <w:rPr>
                <w:sz w:val="24"/>
              </w:rPr>
            </w:pPr>
          </w:p>
        </w:tc>
        <w:tc>
          <w:tcPr>
            <w:tcW w:w="630" w:type="dxa"/>
          </w:tcPr>
          <w:p w14:paraId="3524732E" w14:textId="77777777" w:rsidR="004433FD" w:rsidRDefault="004433FD">
            <w:pPr>
              <w:pStyle w:val="TableParagraph"/>
              <w:spacing w:line="254" w:lineRule="exact"/>
              <w:ind w:right="35"/>
              <w:rPr>
                <w:sz w:val="24"/>
              </w:rPr>
            </w:pPr>
          </w:p>
        </w:tc>
        <w:tc>
          <w:tcPr>
            <w:tcW w:w="626" w:type="dxa"/>
          </w:tcPr>
          <w:p w14:paraId="526373B7" w14:textId="77777777" w:rsidR="004433FD" w:rsidRDefault="004433FD">
            <w:pPr>
              <w:pStyle w:val="TableParagraph"/>
              <w:spacing w:line="254" w:lineRule="exact"/>
              <w:ind w:right="43"/>
              <w:rPr>
                <w:sz w:val="24"/>
              </w:rPr>
            </w:pPr>
          </w:p>
        </w:tc>
        <w:tc>
          <w:tcPr>
            <w:tcW w:w="630" w:type="dxa"/>
          </w:tcPr>
          <w:p w14:paraId="4C5B22AC" w14:textId="77777777" w:rsidR="004433FD" w:rsidRDefault="004433FD">
            <w:pPr>
              <w:pStyle w:val="TableParagraph"/>
              <w:spacing w:line="254" w:lineRule="exact"/>
              <w:ind w:right="69"/>
              <w:rPr>
                <w:sz w:val="24"/>
              </w:rPr>
            </w:pPr>
          </w:p>
        </w:tc>
        <w:tc>
          <w:tcPr>
            <w:tcW w:w="626" w:type="dxa"/>
          </w:tcPr>
          <w:p w14:paraId="5F4E0F9A" w14:textId="77777777" w:rsidR="004433FD" w:rsidRDefault="004433FD">
            <w:pPr>
              <w:pStyle w:val="TableParagraph"/>
              <w:spacing w:line="254" w:lineRule="exact"/>
              <w:ind w:right="49"/>
              <w:rPr>
                <w:sz w:val="24"/>
              </w:rPr>
            </w:pPr>
          </w:p>
        </w:tc>
        <w:tc>
          <w:tcPr>
            <w:tcW w:w="635" w:type="dxa"/>
          </w:tcPr>
          <w:p w14:paraId="50B96F18" w14:textId="77777777" w:rsidR="004433FD" w:rsidRDefault="004433FD">
            <w:pPr>
              <w:pStyle w:val="TableParagraph"/>
              <w:spacing w:line="254" w:lineRule="exact"/>
              <w:ind w:right="60"/>
              <w:rPr>
                <w:sz w:val="24"/>
              </w:rPr>
            </w:pPr>
          </w:p>
        </w:tc>
        <w:tc>
          <w:tcPr>
            <w:tcW w:w="883" w:type="dxa"/>
            <w:tcBorders>
              <w:right w:val="single" w:sz="6" w:space="0" w:color="000000"/>
            </w:tcBorders>
          </w:tcPr>
          <w:p w14:paraId="74E7D7FD" w14:textId="77777777" w:rsidR="004433FD" w:rsidRDefault="004433FD">
            <w:pPr>
              <w:pStyle w:val="TableParagraph"/>
              <w:spacing w:line="254" w:lineRule="exact"/>
              <w:ind w:right="68"/>
              <w:rPr>
                <w:sz w:val="24"/>
              </w:rPr>
            </w:pPr>
          </w:p>
        </w:tc>
        <w:tc>
          <w:tcPr>
            <w:tcW w:w="720" w:type="dxa"/>
            <w:tcBorders>
              <w:left w:val="single" w:sz="6" w:space="0" w:color="000000"/>
            </w:tcBorders>
          </w:tcPr>
          <w:p w14:paraId="7D55F0CE" w14:textId="77777777" w:rsidR="004433FD" w:rsidRDefault="004433FD">
            <w:pPr>
              <w:pStyle w:val="TableParagraph"/>
              <w:spacing w:line="254" w:lineRule="exact"/>
              <w:ind w:right="73"/>
              <w:rPr>
                <w:sz w:val="24"/>
              </w:rPr>
            </w:pPr>
          </w:p>
        </w:tc>
        <w:tc>
          <w:tcPr>
            <w:tcW w:w="1207" w:type="dxa"/>
          </w:tcPr>
          <w:p w14:paraId="6503FE41" w14:textId="1D547208" w:rsidR="004433FD" w:rsidRDefault="00CA3A78">
            <w:pPr>
              <w:pStyle w:val="TableParagraph"/>
              <w:spacing w:line="254" w:lineRule="exact"/>
              <w:ind w:left="306" w:right="388"/>
              <w:rPr>
                <w:sz w:val="24"/>
              </w:rPr>
            </w:pPr>
            <w:r>
              <w:rPr>
                <w:sz w:val="24"/>
              </w:rPr>
              <w:t>17</w:t>
            </w:r>
          </w:p>
        </w:tc>
      </w:tr>
    </w:tbl>
    <w:p w14:paraId="11FAF617" w14:textId="77777777" w:rsidR="004433FD" w:rsidRDefault="004433FD">
      <w:pPr>
        <w:spacing w:before="1"/>
        <w:rPr>
          <w:b/>
        </w:rPr>
      </w:pPr>
    </w:p>
    <w:p w14:paraId="63BF9344" w14:textId="77777777" w:rsidR="004433FD" w:rsidRDefault="005F0EDF">
      <w:pPr>
        <w:pStyle w:val="BodyText"/>
        <w:ind w:left="388"/>
      </w:pPr>
      <w:r>
        <w:rPr>
          <w:spacing w:val="-2"/>
        </w:rPr>
        <w:t>The</w:t>
      </w:r>
      <w:r>
        <w:t xml:space="preserve"> </w:t>
      </w:r>
      <w:r>
        <w:rPr>
          <w:spacing w:val="-2"/>
        </w:rPr>
        <w:t>Correlation</w:t>
      </w:r>
      <w:r>
        <w:rPr>
          <w:spacing w:val="2"/>
        </w:rPr>
        <w:t xml:space="preserve"> </w:t>
      </w:r>
      <w:r>
        <w:rPr>
          <w:spacing w:val="-2"/>
        </w:rPr>
        <w:t>of Program</w:t>
      </w:r>
      <w:r>
        <w:rPr>
          <w:spacing w:val="-15"/>
        </w:rPr>
        <w:t xml:space="preserve"> </w:t>
      </w:r>
      <w:r>
        <w:rPr>
          <w:spacing w:val="-2"/>
        </w:rPr>
        <w:t>Specific</w:t>
      </w:r>
      <w:r>
        <w:rPr>
          <w:spacing w:val="-4"/>
        </w:rPr>
        <w:t xml:space="preserve"> </w:t>
      </w:r>
      <w:r>
        <w:rPr>
          <w:spacing w:val="-2"/>
        </w:rPr>
        <w:t xml:space="preserve">Outcome’s </w:t>
      </w:r>
      <w:r>
        <w:rPr>
          <w:spacing w:val="-1"/>
        </w:rPr>
        <w:t>(PS0’s)</w:t>
      </w:r>
      <w:r>
        <w:rPr>
          <w:spacing w:val="3"/>
        </w:rPr>
        <w:t xml:space="preserve"> </w:t>
      </w:r>
      <w:r>
        <w:rPr>
          <w:spacing w:val="-1"/>
        </w:rPr>
        <w:t>and</w:t>
      </w:r>
      <w:r>
        <w:rPr>
          <w:spacing w:val="-4"/>
        </w:rPr>
        <w:t xml:space="preserve"> </w:t>
      </w:r>
      <w:r>
        <w:rPr>
          <w:spacing w:val="-1"/>
        </w:rPr>
        <w:t>Course</w:t>
      </w:r>
      <w:r>
        <w:rPr>
          <w:spacing w:val="1"/>
        </w:rPr>
        <w:t xml:space="preserve"> </w:t>
      </w:r>
      <w:r>
        <w:rPr>
          <w:spacing w:val="-1"/>
        </w:rPr>
        <w:t>Outcome</w:t>
      </w:r>
      <w:r>
        <w:rPr>
          <w:spacing w:val="11"/>
        </w:rPr>
        <w:t xml:space="preserve"> </w:t>
      </w:r>
      <w:r>
        <w:rPr>
          <w:spacing w:val="-1"/>
        </w:rPr>
        <w:t>(CO’s)</w:t>
      </w:r>
    </w:p>
    <w:p w14:paraId="47817969" w14:textId="77777777" w:rsidR="004433FD" w:rsidRDefault="004433FD">
      <w:pPr>
        <w:spacing w:before="5"/>
        <w:rPr>
          <w:b/>
          <w:sz w:val="20"/>
        </w:rPr>
      </w:pPr>
    </w:p>
    <w:tbl>
      <w:tblPr>
        <w:tblW w:w="9897" w:type="dxa"/>
        <w:tblInd w:w="2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4A0" w:firstRow="1" w:lastRow="0" w:firstColumn="1" w:lastColumn="0" w:noHBand="0" w:noVBand="1"/>
      </w:tblPr>
      <w:tblGrid>
        <w:gridCol w:w="2259"/>
        <w:gridCol w:w="1908"/>
        <w:gridCol w:w="1524"/>
        <w:gridCol w:w="1701"/>
        <w:gridCol w:w="2505"/>
      </w:tblGrid>
      <w:tr w:rsidR="008904F6" w14:paraId="48FF97DD" w14:textId="77777777" w:rsidTr="008904F6">
        <w:trPr>
          <w:trHeight w:val="271"/>
        </w:trPr>
        <w:tc>
          <w:tcPr>
            <w:tcW w:w="2259" w:type="dxa"/>
          </w:tcPr>
          <w:p w14:paraId="4D1B8597" w14:textId="77777777" w:rsidR="008904F6" w:rsidRDefault="008904F6">
            <w:pPr>
              <w:pStyle w:val="TableParagraph"/>
              <w:spacing w:before="14"/>
              <w:ind w:left="245" w:right="209"/>
              <w:rPr>
                <w:b/>
                <w:sz w:val="20"/>
              </w:rPr>
            </w:pPr>
            <w:r>
              <w:rPr>
                <w:b/>
                <w:sz w:val="20"/>
              </w:rPr>
              <w:t>Subject</w:t>
            </w:r>
            <w:r>
              <w:rPr>
                <w:b/>
                <w:spacing w:val="5"/>
                <w:sz w:val="20"/>
              </w:rPr>
              <w:t xml:space="preserve"> </w:t>
            </w:r>
            <w:r>
              <w:rPr>
                <w:b/>
                <w:sz w:val="20"/>
              </w:rPr>
              <w:t>Code</w:t>
            </w:r>
          </w:p>
        </w:tc>
        <w:tc>
          <w:tcPr>
            <w:tcW w:w="1908" w:type="dxa"/>
          </w:tcPr>
          <w:p w14:paraId="33E0C088" w14:textId="3C6ED5B4" w:rsidR="008904F6" w:rsidRDefault="006C6B56">
            <w:pPr>
              <w:pStyle w:val="TableParagraph"/>
              <w:spacing w:before="14"/>
              <w:ind w:left="863"/>
              <w:jc w:val="left"/>
              <w:rPr>
                <w:b/>
                <w:sz w:val="20"/>
              </w:rPr>
            </w:pPr>
            <w:r w:rsidRPr="00962748">
              <w:t>BAD601</w:t>
            </w:r>
          </w:p>
        </w:tc>
        <w:tc>
          <w:tcPr>
            <w:tcW w:w="1524" w:type="dxa"/>
          </w:tcPr>
          <w:p w14:paraId="5046F09B" w14:textId="77777777" w:rsidR="008904F6" w:rsidRDefault="008904F6">
            <w:pPr>
              <w:pStyle w:val="TableParagraph"/>
              <w:spacing w:before="14"/>
              <w:ind w:left="1276"/>
              <w:jc w:val="left"/>
              <w:rPr>
                <w:b/>
                <w:sz w:val="20"/>
              </w:rPr>
            </w:pPr>
          </w:p>
        </w:tc>
        <w:tc>
          <w:tcPr>
            <w:tcW w:w="4206" w:type="dxa"/>
            <w:gridSpan w:val="2"/>
          </w:tcPr>
          <w:p w14:paraId="4C8943EC" w14:textId="5F66E99F" w:rsidR="008904F6" w:rsidRDefault="008904F6">
            <w:pPr>
              <w:pStyle w:val="TableParagraph"/>
              <w:spacing w:before="14"/>
              <w:ind w:left="1276"/>
              <w:jc w:val="left"/>
              <w:rPr>
                <w:b/>
                <w:sz w:val="20"/>
              </w:rPr>
            </w:pPr>
            <w:r>
              <w:rPr>
                <w:b/>
                <w:sz w:val="20"/>
              </w:rPr>
              <w:t>Title:</w:t>
            </w:r>
            <w:r>
              <w:rPr>
                <w:b/>
                <w:spacing w:val="-10"/>
                <w:sz w:val="20"/>
              </w:rPr>
              <w:t xml:space="preserve"> </w:t>
            </w:r>
            <w:r w:rsidR="006C6B56" w:rsidRPr="006C6B56">
              <w:rPr>
                <w:b/>
                <w:sz w:val="20"/>
              </w:rPr>
              <w:t>BIG DATA ANALYTICS</w:t>
            </w:r>
          </w:p>
        </w:tc>
      </w:tr>
      <w:tr w:rsidR="008904F6" w14:paraId="450B77C1" w14:textId="77777777" w:rsidTr="008904F6">
        <w:trPr>
          <w:trHeight w:val="373"/>
        </w:trPr>
        <w:tc>
          <w:tcPr>
            <w:tcW w:w="2259" w:type="dxa"/>
          </w:tcPr>
          <w:p w14:paraId="1071DF0A" w14:textId="77777777" w:rsidR="008904F6" w:rsidRDefault="008904F6">
            <w:pPr>
              <w:pStyle w:val="TableParagraph"/>
              <w:spacing w:before="77"/>
              <w:ind w:left="245" w:right="216"/>
              <w:rPr>
                <w:b/>
                <w:sz w:val="20"/>
              </w:rPr>
            </w:pPr>
            <w:r>
              <w:rPr>
                <w:b/>
                <w:sz w:val="20"/>
              </w:rPr>
              <w:t>List</w:t>
            </w:r>
            <w:r>
              <w:rPr>
                <w:b/>
                <w:spacing w:val="-7"/>
                <w:sz w:val="20"/>
              </w:rPr>
              <w:t xml:space="preserve"> </w:t>
            </w:r>
            <w:r>
              <w:rPr>
                <w:b/>
                <w:sz w:val="20"/>
              </w:rPr>
              <w:t>of</w:t>
            </w:r>
            <w:r>
              <w:rPr>
                <w:b/>
                <w:spacing w:val="-2"/>
                <w:sz w:val="20"/>
              </w:rPr>
              <w:t xml:space="preserve"> </w:t>
            </w:r>
            <w:r>
              <w:rPr>
                <w:b/>
                <w:sz w:val="20"/>
              </w:rPr>
              <w:t>Course Outcome’s</w:t>
            </w:r>
          </w:p>
        </w:tc>
        <w:tc>
          <w:tcPr>
            <w:tcW w:w="1908" w:type="dxa"/>
          </w:tcPr>
          <w:p w14:paraId="7B864FBB" w14:textId="77777777" w:rsidR="008904F6" w:rsidRDefault="008904F6">
            <w:pPr>
              <w:pStyle w:val="TableParagraph"/>
              <w:spacing w:before="77"/>
              <w:ind w:left="892"/>
              <w:jc w:val="left"/>
              <w:rPr>
                <w:b/>
                <w:sz w:val="20"/>
              </w:rPr>
            </w:pPr>
            <w:r>
              <w:rPr>
                <w:b/>
                <w:sz w:val="20"/>
              </w:rPr>
              <w:t>PSO1</w:t>
            </w:r>
          </w:p>
        </w:tc>
        <w:tc>
          <w:tcPr>
            <w:tcW w:w="1524" w:type="dxa"/>
          </w:tcPr>
          <w:p w14:paraId="6AADB59D" w14:textId="77777777" w:rsidR="008904F6" w:rsidRDefault="008904F6" w:rsidP="008904F6">
            <w:pPr>
              <w:pStyle w:val="TableParagraph"/>
              <w:spacing w:before="77"/>
              <w:ind w:right="284"/>
              <w:rPr>
                <w:b/>
                <w:sz w:val="20"/>
              </w:rPr>
            </w:pPr>
            <w:r>
              <w:rPr>
                <w:b/>
                <w:sz w:val="20"/>
              </w:rPr>
              <w:t xml:space="preserve">     PSO2</w:t>
            </w:r>
          </w:p>
        </w:tc>
        <w:tc>
          <w:tcPr>
            <w:tcW w:w="1701" w:type="dxa"/>
          </w:tcPr>
          <w:p w14:paraId="251D2B78" w14:textId="77777777" w:rsidR="008904F6" w:rsidRDefault="008904F6" w:rsidP="008904F6">
            <w:pPr>
              <w:pStyle w:val="TableParagraph"/>
              <w:spacing w:before="77"/>
              <w:ind w:right="284"/>
              <w:jc w:val="left"/>
              <w:rPr>
                <w:b/>
                <w:sz w:val="20"/>
              </w:rPr>
            </w:pPr>
            <w:r>
              <w:rPr>
                <w:b/>
                <w:sz w:val="20"/>
              </w:rPr>
              <w:t xml:space="preserve">            PSO3</w:t>
            </w:r>
          </w:p>
        </w:tc>
        <w:tc>
          <w:tcPr>
            <w:tcW w:w="2505" w:type="dxa"/>
          </w:tcPr>
          <w:p w14:paraId="6B194F7E" w14:textId="77777777" w:rsidR="008904F6" w:rsidRDefault="008904F6">
            <w:pPr>
              <w:pStyle w:val="TableParagraph"/>
              <w:spacing w:before="77"/>
              <w:ind w:left="817" w:right="803"/>
              <w:rPr>
                <w:b/>
                <w:sz w:val="20"/>
              </w:rPr>
            </w:pPr>
            <w:r>
              <w:rPr>
                <w:b/>
                <w:sz w:val="20"/>
              </w:rPr>
              <w:t>Total</w:t>
            </w:r>
          </w:p>
        </w:tc>
      </w:tr>
      <w:tr w:rsidR="008904F6" w14:paraId="37AB3B54" w14:textId="77777777" w:rsidTr="008904F6">
        <w:trPr>
          <w:trHeight w:val="261"/>
        </w:trPr>
        <w:tc>
          <w:tcPr>
            <w:tcW w:w="2259" w:type="dxa"/>
          </w:tcPr>
          <w:p w14:paraId="63FDFF01" w14:textId="77777777" w:rsidR="008904F6" w:rsidRDefault="008904F6">
            <w:pPr>
              <w:pStyle w:val="TableParagraph"/>
              <w:spacing w:before="14" w:line="224" w:lineRule="exact"/>
              <w:ind w:left="245" w:right="203"/>
              <w:rPr>
                <w:b/>
                <w:sz w:val="20"/>
              </w:rPr>
            </w:pPr>
            <w:r>
              <w:rPr>
                <w:b/>
                <w:sz w:val="20"/>
              </w:rPr>
              <w:t>CO-1</w:t>
            </w:r>
          </w:p>
        </w:tc>
        <w:tc>
          <w:tcPr>
            <w:tcW w:w="1908" w:type="dxa"/>
          </w:tcPr>
          <w:p w14:paraId="222CA5AD" w14:textId="6E811D3A" w:rsidR="008904F6" w:rsidRDefault="00CA3A78">
            <w:pPr>
              <w:pStyle w:val="TableParagraph"/>
              <w:spacing w:before="10" w:line="229" w:lineRule="exact"/>
              <w:ind w:left="17"/>
              <w:rPr>
                <w:sz w:val="20"/>
              </w:rPr>
            </w:pPr>
            <w:r>
              <w:rPr>
                <w:sz w:val="20"/>
              </w:rPr>
              <w:t>2</w:t>
            </w:r>
          </w:p>
        </w:tc>
        <w:tc>
          <w:tcPr>
            <w:tcW w:w="1524" w:type="dxa"/>
          </w:tcPr>
          <w:p w14:paraId="25DCAF4C" w14:textId="77777777" w:rsidR="008904F6" w:rsidRDefault="008904F6">
            <w:pPr>
              <w:pStyle w:val="TableParagraph"/>
              <w:spacing w:before="10" w:line="229" w:lineRule="exact"/>
              <w:ind w:left="17"/>
              <w:rPr>
                <w:sz w:val="20"/>
              </w:rPr>
            </w:pPr>
            <w:r>
              <w:rPr>
                <w:sz w:val="20"/>
              </w:rPr>
              <w:t>1</w:t>
            </w:r>
          </w:p>
        </w:tc>
        <w:tc>
          <w:tcPr>
            <w:tcW w:w="1701" w:type="dxa"/>
          </w:tcPr>
          <w:p w14:paraId="1E3DBB19" w14:textId="77777777" w:rsidR="008904F6" w:rsidRDefault="008904F6">
            <w:pPr>
              <w:pStyle w:val="TableParagraph"/>
              <w:spacing w:before="10" w:line="229" w:lineRule="exact"/>
              <w:ind w:left="41"/>
              <w:rPr>
                <w:b/>
                <w:sz w:val="20"/>
              </w:rPr>
            </w:pPr>
            <w:r>
              <w:rPr>
                <w:b/>
                <w:sz w:val="20"/>
              </w:rPr>
              <w:t>-</w:t>
            </w:r>
          </w:p>
        </w:tc>
        <w:tc>
          <w:tcPr>
            <w:tcW w:w="2505" w:type="dxa"/>
          </w:tcPr>
          <w:p w14:paraId="413F624F" w14:textId="3725672D" w:rsidR="008904F6" w:rsidRDefault="00CA3A78">
            <w:pPr>
              <w:pStyle w:val="TableParagraph"/>
              <w:spacing w:before="10" w:line="229" w:lineRule="exact"/>
              <w:ind w:left="41"/>
              <w:rPr>
                <w:b/>
                <w:sz w:val="20"/>
              </w:rPr>
            </w:pPr>
            <w:r>
              <w:rPr>
                <w:b/>
                <w:sz w:val="20"/>
              </w:rPr>
              <w:t>3</w:t>
            </w:r>
          </w:p>
        </w:tc>
      </w:tr>
      <w:tr w:rsidR="008904F6" w14:paraId="605B105E" w14:textId="77777777" w:rsidTr="008904F6">
        <w:trPr>
          <w:trHeight w:val="257"/>
        </w:trPr>
        <w:tc>
          <w:tcPr>
            <w:tcW w:w="2259" w:type="dxa"/>
          </w:tcPr>
          <w:p w14:paraId="3F0FDC0F" w14:textId="77777777" w:rsidR="008904F6" w:rsidRDefault="008904F6">
            <w:pPr>
              <w:pStyle w:val="TableParagraph"/>
              <w:spacing w:before="5" w:line="229" w:lineRule="exact"/>
              <w:ind w:left="245" w:right="203"/>
              <w:rPr>
                <w:b/>
                <w:sz w:val="20"/>
              </w:rPr>
            </w:pPr>
            <w:r>
              <w:rPr>
                <w:b/>
                <w:sz w:val="20"/>
              </w:rPr>
              <w:t>CO-2</w:t>
            </w:r>
          </w:p>
        </w:tc>
        <w:tc>
          <w:tcPr>
            <w:tcW w:w="1908" w:type="dxa"/>
          </w:tcPr>
          <w:p w14:paraId="5E79FD6B" w14:textId="5F38ECF1" w:rsidR="008904F6" w:rsidRDefault="00CA3A78">
            <w:pPr>
              <w:pStyle w:val="TableParagraph"/>
              <w:spacing w:before="5" w:line="229" w:lineRule="exact"/>
              <w:ind w:left="17"/>
              <w:rPr>
                <w:sz w:val="20"/>
              </w:rPr>
            </w:pPr>
            <w:r>
              <w:rPr>
                <w:sz w:val="20"/>
              </w:rPr>
              <w:t>2</w:t>
            </w:r>
          </w:p>
        </w:tc>
        <w:tc>
          <w:tcPr>
            <w:tcW w:w="1524" w:type="dxa"/>
          </w:tcPr>
          <w:p w14:paraId="08FBE723" w14:textId="20CFDA3B" w:rsidR="008904F6" w:rsidRDefault="00CA3A78">
            <w:pPr>
              <w:pStyle w:val="TableParagraph"/>
              <w:spacing w:before="5" w:line="229" w:lineRule="exact"/>
              <w:ind w:left="17"/>
              <w:rPr>
                <w:sz w:val="20"/>
              </w:rPr>
            </w:pPr>
            <w:r>
              <w:rPr>
                <w:sz w:val="20"/>
              </w:rPr>
              <w:t>-</w:t>
            </w:r>
          </w:p>
        </w:tc>
        <w:tc>
          <w:tcPr>
            <w:tcW w:w="1701" w:type="dxa"/>
          </w:tcPr>
          <w:p w14:paraId="42DEE775" w14:textId="77777777" w:rsidR="008904F6" w:rsidRDefault="008904F6">
            <w:pPr>
              <w:pStyle w:val="TableParagraph"/>
              <w:spacing w:before="5" w:line="229" w:lineRule="exact"/>
              <w:ind w:left="41"/>
              <w:rPr>
                <w:b/>
                <w:sz w:val="20"/>
              </w:rPr>
            </w:pPr>
            <w:r>
              <w:rPr>
                <w:b/>
                <w:sz w:val="20"/>
              </w:rPr>
              <w:t>-</w:t>
            </w:r>
          </w:p>
        </w:tc>
        <w:tc>
          <w:tcPr>
            <w:tcW w:w="2505" w:type="dxa"/>
          </w:tcPr>
          <w:p w14:paraId="7C6240C0" w14:textId="77777777" w:rsidR="008904F6" w:rsidRDefault="008904F6">
            <w:pPr>
              <w:pStyle w:val="TableParagraph"/>
              <w:spacing w:before="5" w:line="229" w:lineRule="exact"/>
              <w:ind w:left="41"/>
              <w:rPr>
                <w:b/>
                <w:sz w:val="20"/>
              </w:rPr>
            </w:pPr>
            <w:r>
              <w:rPr>
                <w:b/>
                <w:sz w:val="20"/>
              </w:rPr>
              <w:t>2</w:t>
            </w:r>
          </w:p>
        </w:tc>
      </w:tr>
      <w:tr w:rsidR="008904F6" w14:paraId="7661B85A" w14:textId="77777777" w:rsidTr="008904F6">
        <w:trPr>
          <w:trHeight w:val="256"/>
        </w:trPr>
        <w:tc>
          <w:tcPr>
            <w:tcW w:w="2259" w:type="dxa"/>
          </w:tcPr>
          <w:p w14:paraId="208FC17D" w14:textId="77777777" w:rsidR="008904F6" w:rsidRDefault="008904F6">
            <w:pPr>
              <w:pStyle w:val="TableParagraph"/>
              <w:spacing w:before="10" w:line="224" w:lineRule="exact"/>
              <w:ind w:left="245" w:right="193"/>
              <w:rPr>
                <w:b/>
                <w:sz w:val="20"/>
              </w:rPr>
            </w:pPr>
            <w:r>
              <w:rPr>
                <w:b/>
                <w:sz w:val="20"/>
              </w:rPr>
              <w:t>CO-3</w:t>
            </w:r>
          </w:p>
        </w:tc>
        <w:tc>
          <w:tcPr>
            <w:tcW w:w="1908" w:type="dxa"/>
          </w:tcPr>
          <w:p w14:paraId="45FE9BFF" w14:textId="3C559237" w:rsidR="008904F6" w:rsidRDefault="00CA3A78">
            <w:pPr>
              <w:pStyle w:val="TableParagraph"/>
              <w:spacing w:before="10" w:line="224" w:lineRule="exact"/>
              <w:ind w:left="17"/>
              <w:rPr>
                <w:sz w:val="20"/>
              </w:rPr>
            </w:pPr>
            <w:r>
              <w:rPr>
                <w:sz w:val="20"/>
              </w:rPr>
              <w:t>2</w:t>
            </w:r>
          </w:p>
        </w:tc>
        <w:tc>
          <w:tcPr>
            <w:tcW w:w="1524" w:type="dxa"/>
          </w:tcPr>
          <w:p w14:paraId="53B35955" w14:textId="05F5B688" w:rsidR="008904F6" w:rsidRDefault="00CA3A78">
            <w:pPr>
              <w:pStyle w:val="TableParagraph"/>
              <w:spacing w:before="10" w:line="224" w:lineRule="exact"/>
              <w:ind w:left="17"/>
              <w:rPr>
                <w:sz w:val="20"/>
              </w:rPr>
            </w:pPr>
            <w:r>
              <w:rPr>
                <w:sz w:val="20"/>
              </w:rPr>
              <w:t>-</w:t>
            </w:r>
          </w:p>
        </w:tc>
        <w:tc>
          <w:tcPr>
            <w:tcW w:w="1701" w:type="dxa"/>
          </w:tcPr>
          <w:p w14:paraId="2276E799" w14:textId="77777777" w:rsidR="008904F6" w:rsidRDefault="008904F6">
            <w:pPr>
              <w:pStyle w:val="TableParagraph"/>
              <w:spacing w:before="10" w:line="224" w:lineRule="exact"/>
              <w:ind w:left="50"/>
              <w:rPr>
                <w:b/>
                <w:sz w:val="20"/>
              </w:rPr>
            </w:pPr>
            <w:r>
              <w:rPr>
                <w:b/>
                <w:sz w:val="20"/>
              </w:rPr>
              <w:t>-</w:t>
            </w:r>
          </w:p>
        </w:tc>
        <w:tc>
          <w:tcPr>
            <w:tcW w:w="2505" w:type="dxa"/>
          </w:tcPr>
          <w:p w14:paraId="469FAAA1" w14:textId="77777777" w:rsidR="008904F6" w:rsidRDefault="008904F6">
            <w:pPr>
              <w:pStyle w:val="TableParagraph"/>
              <w:spacing w:before="10" w:line="224" w:lineRule="exact"/>
              <w:ind w:left="50"/>
              <w:rPr>
                <w:b/>
                <w:sz w:val="20"/>
              </w:rPr>
            </w:pPr>
            <w:r>
              <w:rPr>
                <w:b/>
                <w:sz w:val="20"/>
              </w:rPr>
              <w:t>2</w:t>
            </w:r>
          </w:p>
        </w:tc>
      </w:tr>
      <w:tr w:rsidR="008904F6" w14:paraId="775E9B80" w14:textId="77777777" w:rsidTr="008904F6">
        <w:trPr>
          <w:trHeight w:val="257"/>
        </w:trPr>
        <w:tc>
          <w:tcPr>
            <w:tcW w:w="2259" w:type="dxa"/>
          </w:tcPr>
          <w:p w14:paraId="1DEA5B0B" w14:textId="77777777" w:rsidR="008904F6" w:rsidRDefault="008904F6">
            <w:pPr>
              <w:pStyle w:val="TableParagraph"/>
              <w:spacing w:before="10" w:line="224" w:lineRule="exact"/>
              <w:ind w:left="245" w:right="203"/>
              <w:rPr>
                <w:b/>
                <w:sz w:val="20"/>
              </w:rPr>
            </w:pPr>
            <w:r>
              <w:rPr>
                <w:b/>
                <w:sz w:val="20"/>
              </w:rPr>
              <w:t>CO-4</w:t>
            </w:r>
          </w:p>
        </w:tc>
        <w:tc>
          <w:tcPr>
            <w:tcW w:w="1908" w:type="dxa"/>
          </w:tcPr>
          <w:p w14:paraId="42B382B2" w14:textId="0EE593B2" w:rsidR="008904F6" w:rsidRDefault="00CA3A78">
            <w:pPr>
              <w:pStyle w:val="TableParagraph"/>
              <w:spacing w:before="10" w:line="224" w:lineRule="exact"/>
              <w:ind w:left="17"/>
              <w:rPr>
                <w:sz w:val="20"/>
              </w:rPr>
            </w:pPr>
            <w:r>
              <w:rPr>
                <w:sz w:val="20"/>
              </w:rPr>
              <w:t>2</w:t>
            </w:r>
          </w:p>
        </w:tc>
        <w:tc>
          <w:tcPr>
            <w:tcW w:w="1524" w:type="dxa"/>
          </w:tcPr>
          <w:p w14:paraId="7BA9CE5D" w14:textId="77777777" w:rsidR="008904F6" w:rsidRDefault="008904F6">
            <w:pPr>
              <w:pStyle w:val="TableParagraph"/>
              <w:spacing w:before="10" w:line="224" w:lineRule="exact"/>
              <w:ind w:left="17"/>
              <w:rPr>
                <w:sz w:val="20"/>
              </w:rPr>
            </w:pPr>
          </w:p>
        </w:tc>
        <w:tc>
          <w:tcPr>
            <w:tcW w:w="1701" w:type="dxa"/>
          </w:tcPr>
          <w:p w14:paraId="3C5EAE9C" w14:textId="2D4DA2EA" w:rsidR="008904F6" w:rsidRDefault="00CA3A78">
            <w:pPr>
              <w:pStyle w:val="TableParagraph"/>
              <w:spacing w:before="10" w:line="224" w:lineRule="exact"/>
              <w:ind w:left="41"/>
              <w:rPr>
                <w:b/>
                <w:sz w:val="20"/>
              </w:rPr>
            </w:pPr>
            <w:r>
              <w:rPr>
                <w:b/>
                <w:sz w:val="20"/>
              </w:rPr>
              <w:t>2</w:t>
            </w:r>
          </w:p>
        </w:tc>
        <w:tc>
          <w:tcPr>
            <w:tcW w:w="2505" w:type="dxa"/>
          </w:tcPr>
          <w:p w14:paraId="175D7502" w14:textId="1DF1C0FA" w:rsidR="008904F6" w:rsidRDefault="00CA3A78">
            <w:pPr>
              <w:pStyle w:val="TableParagraph"/>
              <w:spacing w:before="10" w:line="224" w:lineRule="exact"/>
              <w:ind w:left="41"/>
              <w:rPr>
                <w:b/>
                <w:sz w:val="20"/>
              </w:rPr>
            </w:pPr>
            <w:r>
              <w:rPr>
                <w:b/>
                <w:sz w:val="20"/>
              </w:rPr>
              <w:t>2</w:t>
            </w:r>
          </w:p>
        </w:tc>
      </w:tr>
      <w:tr w:rsidR="006C6B56" w14:paraId="1A755C77" w14:textId="77777777" w:rsidTr="008904F6">
        <w:trPr>
          <w:trHeight w:val="257"/>
        </w:trPr>
        <w:tc>
          <w:tcPr>
            <w:tcW w:w="2259" w:type="dxa"/>
          </w:tcPr>
          <w:p w14:paraId="76060F12" w14:textId="7A8E6E73" w:rsidR="006C6B56" w:rsidRDefault="006C6B56">
            <w:pPr>
              <w:pStyle w:val="TableParagraph"/>
              <w:spacing w:before="10" w:line="224" w:lineRule="exact"/>
              <w:ind w:left="245" w:right="203"/>
              <w:rPr>
                <w:b/>
                <w:sz w:val="20"/>
              </w:rPr>
            </w:pPr>
            <w:r>
              <w:rPr>
                <w:b/>
                <w:sz w:val="20"/>
              </w:rPr>
              <w:t>CO-5</w:t>
            </w:r>
          </w:p>
        </w:tc>
        <w:tc>
          <w:tcPr>
            <w:tcW w:w="1908" w:type="dxa"/>
          </w:tcPr>
          <w:p w14:paraId="617D2ECE" w14:textId="77777777" w:rsidR="006C6B56" w:rsidRDefault="006C6B56">
            <w:pPr>
              <w:pStyle w:val="TableParagraph"/>
              <w:spacing w:before="10" w:line="224" w:lineRule="exact"/>
              <w:ind w:left="17"/>
              <w:rPr>
                <w:sz w:val="20"/>
              </w:rPr>
            </w:pPr>
          </w:p>
        </w:tc>
        <w:tc>
          <w:tcPr>
            <w:tcW w:w="1524" w:type="dxa"/>
          </w:tcPr>
          <w:p w14:paraId="1A798C0D" w14:textId="30F3F95F" w:rsidR="006C6B56" w:rsidRDefault="00CA3A78">
            <w:pPr>
              <w:pStyle w:val="TableParagraph"/>
              <w:spacing w:before="10" w:line="224" w:lineRule="exact"/>
              <w:ind w:left="17"/>
              <w:rPr>
                <w:sz w:val="20"/>
              </w:rPr>
            </w:pPr>
            <w:r>
              <w:rPr>
                <w:sz w:val="20"/>
              </w:rPr>
              <w:t>2</w:t>
            </w:r>
          </w:p>
        </w:tc>
        <w:tc>
          <w:tcPr>
            <w:tcW w:w="1701" w:type="dxa"/>
          </w:tcPr>
          <w:p w14:paraId="43FE81D3" w14:textId="77777777" w:rsidR="006C6B56" w:rsidRDefault="006C6B56">
            <w:pPr>
              <w:pStyle w:val="TableParagraph"/>
              <w:spacing w:before="10" w:line="224" w:lineRule="exact"/>
              <w:ind w:left="41"/>
              <w:rPr>
                <w:b/>
                <w:sz w:val="20"/>
              </w:rPr>
            </w:pPr>
          </w:p>
        </w:tc>
        <w:tc>
          <w:tcPr>
            <w:tcW w:w="2505" w:type="dxa"/>
          </w:tcPr>
          <w:p w14:paraId="15C750D9" w14:textId="77777777" w:rsidR="006C6B56" w:rsidRDefault="006C6B56">
            <w:pPr>
              <w:pStyle w:val="TableParagraph"/>
              <w:spacing w:before="10" w:line="224" w:lineRule="exact"/>
              <w:ind w:left="41"/>
              <w:rPr>
                <w:b/>
                <w:sz w:val="20"/>
              </w:rPr>
            </w:pPr>
          </w:p>
        </w:tc>
      </w:tr>
      <w:tr w:rsidR="008904F6" w14:paraId="752313C6" w14:textId="77777777" w:rsidTr="008904F6">
        <w:trPr>
          <w:trHeight w:val="257"/>
        </w:trPr>
        <w:tc>
          <w:tcPr>
            <w:tcW w:w="2259" w:type="dxa"/>
          </w:tcPr>
          <w:p w14:paraId="03806C2C" w14:textId="77777777" w:rsidR="008904F6" w:rsidRDefault="008904F6">
            <w:pPr>
              <w:pStyle w:val="TableParagraph"/>
              <w:spacing w:line="234" w:lineRule="exact"/>
              <w:ind w:left="228" w:right="216"/>
              <w:rPr>
                <w:b/>
                <w:sz w:val="24"/>
              </w:rPr>
            </w:pPr>
            <w:r>
              <w:rPr>
                <w:b/>
                <w:sz w:val="24"/>
              </w:rPr>
              <w:t>Total</w:t>
            </w:r>
          </w:p>
        </w:tc>
        <w:tc>
          <w:tcPr>
            <w:tcW w:w="1908" w:type="dxa"/>
          </w:tcPr>
          <w:p w14:paraId="70C29266" w14:textId="77777777" w:rsidR="008904F6" w:rsidRDefault="008904F6">
            <w:pPr>
              <w:pStyle w:val="TableParagraph"/>
              <w:spacing w:before="5" w:line="229" w:lineRule="exact"/>
              <w:ind w:left="17"/>
              <w:rPr>
                <w:b/>
                <w:sz w:val="20"/>
              </w:rPr>
            </w:pPr>
            <w:r>
              <w:rPr>
                <w:b/>
                <w:sz w:val="20"/>
              </w:rPr>
              <w:t>-</w:t>
            </w:r>
          </w:p>
        </w:tc>
        <w:tc>
          <w:tcPr>
            <w:tcW w:w="1524" w:type="dxa"/>
          </w:tcPr>
          <w:p w14:paraId="737738A8" w14:textId="4E8D4DE2" w:rsidR="008904F6" w:rsidRDefault="00CA3A78">
            <w:pPr>
              <w:pStyle w:val="TableParagraph"/>
              <w:spacing w:before="5" w:line="229" w:lineRule="exact"/>
              <w:ind w:left="17"/>
              <w:rPr>
                <w:b/>
                <w:sz w:val="20"/>
              </w:rPr>
            </w:pPr>
            <w:r>
              <w:rPr>
                <w:b/>
                <w:sz w:val="20"/>
              </w:rPr>
              <w:t>-</w:t>
            </w:r>
          </w:p>
        </w:tc>
        <w:tc>
          <w:tcPr>
            <w:tcW w:w="1701" w:type="dxa"/>
          </w:tcPr>
          <w:p w14:paraId="3FC56A8F" w14:textId="589D6D7A" w:rsidR="008904F6" w:rsidRDefault="00CA3A78">
            <w:pPr>
              <w:pStyle w:val="TableParagraph"/>
              <w:spacing w:before="5" w:line="229" w:lineRule="exact"/>
              <w:ind w:left="41"/>
              <w:rPr>
                <w:b/>
                <w:sz w:val="20"/>
              </w:rPr>
            </w:pPr>
            <w:r>
              <w:rPr>
                <w:b/>
                <w:sz w:val="20"/>
              </w:rPr>
              <w:t>-</w:t>
            </w:r>
          </w:p>
        </w:tc>
        <w:tc>
          <w:tcPr>
            <w:tcW w:w="2505" w:type="dxa"/>
          </w:tcPr>
          <w:p w14:paraId="1395CE96" w14:textId="2FE5EBB3" w:rsidR="008904F6" w:rsidRDefault="00CA3A78">
            <w:pPr>
              <w:pStyle w:val="TableParagraph"/>
              <w:spacing w:before="5" w:line="229" w:lineRule="exact"/>
              <w:ind w:left="41"/>
              <w:rPr>
                <w:b/>
                <w:sz w:val="20"/>
              </w:rPr>
            </w:pPr>
            <w:r>
              <w:rPr>
                <w:b/>
                <w:sz w:val="20"/>
              </w:rPr>
              <w:t>9</w:t>
            </w:r>
          </w:p>
        </w:tc>
      </w:tr>
    </w:tbl>
    <w:p w14:paraId="5DBA977A" w14:textId="77777777" w:rsidR="004433FD" w:rsidRDefault="005F0EDF" w:rsidP="00541EC5">
      <w:pPr>
        <w:tabs>
          <w:tab w:val="left" w:pos="1094"/>
          <w:tab w:val="left" w:pos="3260"/>
          <w:tab w:val="left" w:pos="5651"/>
          <w:tab w:val="left" w:pos="7913"/>
        </w:tabs>
        <w:ind w:left="417"/>
        <w:rPr>
          <w:sz w:val="17"/>
        </w:rPr>
      </w:pPr>
      <w:r>
        <w:rPr>
          <w:b/>
          <w:sz w:val="20"/>
        </w:rPr>
        <w:t>Note:</w:t>
      </w:r>
      <w:r>
        <w:rPr>
          <w:b/>
          <w:sz w:val="20"/>
        </w:rPr>
        <w:tab/>
      </w:r>
      <w:r>
        <w:rPr>
          <w:sz w:val="20"/>
        </w:rPr>
        <w:t>3</w:t>
      </w:r>
      <w:r>
        <w:rPr>
          <w:spacing w:val="-1"/>
          <w:sz w:val="20"/>
        </w:rPr>
        <w:t xml:space="preserve"> </w:t>
      </w:r>
      <w:r>
        <w:rPr>
          <w:sz w:val="20"/>
        </w:rPr>
        <w:t>=</w:t>
      </w:r>
      <w:r>
        <w:rPr>
          <w:spacing w:val="-7"/>
          <w:sz w:val="20"/>
        </w:rPr>
        <w:t xml:space="preserve"> </w:t>
      </w:r>
      <w:r>
        <w:rPr>
          <w:sz w:val="20"/>
        </w:rPr>
        <w:t>Strong</w:t>
      </w:r>
      <w:r>
        <w:rPr>
          <w:spacing w:val="-9"/>
          <w:sz w:val="20"/>
        </w:rPr>
        <w:t xml:space="preserve"> </w:t>
      </w:r>
      <w:r>
        <w:rPr>
          <w:sz w:val="20"/>
        </w:rPr>
        <w:t>Contribution</w:t>
      </w:r>
      <w:r>
        <w:rPr>
          <w:sz w:val="20"/>
        </w:rPr>
        <w:tab/>
      </w:r>
      <w:r>
        <w:rPr>
          <w:spacing w:val="-1"/>
          <w:sz w:val="20"/>
        </w:rPr>
        <w:t>2</w:t>
      </w:r>
      <w:r>
        <w:rPr>
          <w:spacing w:val="3"/>
          <w:sz w:val="20"/>
        </w:rPr>
        <w:t xml:space="preserve"> </w:t>
      </w:r>
      <w:r>
        <w:rPr>
          <w:spacing w:val="-1"/>
          <w:sz w:val="20"/>
        </w:rPr>
        <w:t>= Average</w:t>
      </w:r>
      <w:r>
        <w:rPr>
          <w:spacing w:val="-14"/>
          <w:sz w:val="20"/>
        </w:rPr>
        <w:t xml:space="preserve"> </w:t>
      </w:r>
      <w:r>
        <w:rPr>
          <w:sz w:val="20"/>
        </w:rPr>
        <w:t>Contribution</w:t>
      </w:r>
      <w:r>
        <w:rPr>
          <w:sz w:val="20"/>
        </w:rPr>
        <w:tab/>
        <w:t>1=</w:t>
      </w:r>
      <w:r>
        <w:rPr>
          <w:spacing w:val="2"/>
          <w:sz w:val="20"/>
        </w:rPr>
        <w:t xml:space="preserve"> </w:t>
      </w:r>
      <w:r>
        <w:rPr>
          <w:sz w:val="20"/>
        </w:rPr>
        <w:t>Weak</w:t>
      </w:r>
      <w:r>
        <w:rPr>
          <w:spacing w:val="-11"/>
          <w:sz w:val="20"/>
        </w:rPr>
        <w:t xml:space="preserve"> </w:t>
      </w:r>
      <w:r>
        <w:rPr>
          <w:sz w:val="20"/>
        </w:rPr>
        <w:t>Contribution</w:t>
      </w:r>
      <w:r>
        <w:rPr>
          <w:sz w:val="20"/>
        </w:rPr>
        <w:tab/>
      </w:r>
      <w:r>
        <w:rPr>
          <w:spacing w:val="-1"/>
          <w:sz w:val="20"/>
        </w:rPr>
        <w:t>-</w:t>
      </w:r>
      <w:r>
        <w:rPr>
          <w:spacing w:val="4"/>
          <w:sz w:val="20"/>
        </w:rPr>
        <w:t xml:space="preserve"> </w:t>
      </w:r>
      <w:r>
        <w:rPr>
          <w:spacing w:val="-1"/>
          <w:sz w:val="20"/>
        </w:rPr>
        <w:t>=</w:t>
      </w:r>
      <w:r>
        <w:rPr>
          <w:spacing w:val="1"/>
          <w:sz w:val="20"/>
        </w:rPr>
        <w:t xml:space="preserve"> </w:t>
      </w:r>
      <w:r>
        <w:rPr>
          <w:spacing w:val="-1"/>
          <w:sz w:val="20"/>
        </w:rPr>
        <w:t>No</w:t>
      </w:r>
      <w:r>
        <w:rPr>
          <w:spacing w:val="-10"/>
          <w:sz w:val="20"/>
        </w:rPr>
        <w:t xml:space="preserve"> </w:t>
      </w:r>
      <w:r>
        <w:rPr>
          <w:spacing w:val="-1"/>
          <w:sz w:val="20"/>
        </w:rPr>
        <w:t>Contribution</w:t>
      </w:r>
    </w:p>
    <w:sectPr w:rsidR="004433FD">
      <w:pgSz w:w="11910" w:h="16840"/>
      <w:pgMar w:top="1580" w:right="40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24F020" w14:textId="77777777" w:rsidR="006F0ABB" w:rsidRDefault="006F0ABB">
      <w:r>
        <w:separator/>
      </w:r>
    </w:p>
  </w:endnote>
  <w:endnote w:type="continuationSeparator" w:id="0">
    <w:p w14:paraId="3D06788C" w14:textId="77777777" w:rsidR="006F0ABB" w:rsidRDefault="006F0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NewRoman">
    <w:altName w:val="MS Gothic"/>
    <w:panose1 w:val="00000000000000000000"/>
    <w:charset w:val="80"/>
    <w:family w:val="auto"/>
    <w:notTrueType/>
    <w:pitch w:val="default"/>
    <w:sig w:usb0="00000001" w:usb1="08070000" w:usb2="00000010" w:usb3="00000000" w:csb0="00020000" w:csb1="00000000"/>
  </w:font>
  <w:font w:name="Times-Roman">
    <w:altName w:val="Times New Roman"/>
    <w:panose1 w:val="00000000000000000000"/>
    <w:charset w:val="00"/>
    <w:family w:val="roman"/>
    <w:notTrueType/>
    <w:pitch w:val="default"/>
    <w:sig w:usb0="00000003" w:usb1="00000000" w:usb2="00000000" w:usb3="00000000" w:csb0="00000001" w:csb1="00000000"/>
  </w:font>
  <w:font w:name="Cambria,Bold">
    <w:altName w:val="Cambria"/>
    <w:panose1 w:val="00000000000000000000"/>
    <w:charset w:val="00"/>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F365DB" w14:textId="77777777" w:rsidR="006F0ABB" w:rsidRDefault="006F0ABB">
      <w:r>
        <w:separator/>
      </w:r>
    </w:p>
  </w:footnote>
  <w:footnote w:type="continuationSeparator" w:id="0">
    <w:p w14:paraId="011185A4" w14:textId="77777777" w:rsidR="006F0ABB" w:rsidRDefault="006F0AB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5E306ED"/>
    <w:multiLevelType w:val="multilevel"/>
    <w:tmpl w:val="B5E306ED"/>
    <w:lvl w:ilvl="0">
      <w:numFmt w:val="bullet"/>
      <w:lvlText w:val=""/>
      <w:lvlJc w:val="left"/>
      <w:pPr>
        <w:ind w:left="438" w:hanging="260"/>
      </w:pPr>
      <w:rPr>
        <w:rFonts w:ascii="Symbol" w:eastAsia="Symbol" w:hAnsi="Symbol" w:cs="Symbol" w:hint="default"/>
        <w:w w:val="100"/>
        <w:sz w:val="24"/>
        <w:szCs w:val="24"/>
        <w:lang w:val="en-US" w:eastAsia="en-US" w:bidi="ar-SA"/>
      </w:rPr>
    </w:lvl>
    <w:lvl w:ilvl="1">
      <w:numFmt w:val="bullet"/>
      <w:lvlText w:val="•"/>
      <w:lvlJc w:val="left"/>
      <w:pPr>
        <w:ind w:left="1306" w:hanging="260"/>
      </w:pPr>
      <w:rPr>
        <w:rFonts w:hint="default"/>
        <w:lang w:val="en-US" w:eastAsia="en-US" w:bidi="ar-SA"/>
      </w:rPr>
    </w:lvl>
    <w:lvl w:ilvl="2">
      <w:numFmt w:val="bullet"/>
      <w:lvlText w:val="•"/>
      <w:lvlJc w:val="left"/>
      <w:pPr>
        <w:ind w:left="2173" w:hanging="260"/>
      </w:pPr>
      <w:rPr>
        <w:rFonts w:hint="default"/>
        <w:lang w:val="en-US" w:eastAsia="en-US" w:bidi="ar-SA"/>
      </w:rPr>
    </w:lvl>
    <w:lvl w:ilvl="3">
      <w:numFmt w:val="bullet"/>
      <w:lvlText w:val="•"/>
      <w:lvlJc w:val="left"/>
      <w:pPr>
        <w:ind w:left="3040" w:hanging="260"/>
      </w:pPr>
      <w:rPr>
        <w:rFonts w:hint="default"/>
        <w:lang w:val="en-US" w:eastAsia="en-US" w:bidi="ar-SA"/>
      </w:rPr>
    </w:lvl>
    <w:lvl w:ilvl="4">
      <w:numFmt w:val="bullet"/>
      <w:lvlText w:val="•"/>
      <w:lvlJc w:val="left"/>
      <w:pPr>
        <w:ind w:left="3907" w:hanging="260"/>
      </w:pPr>
      <w:rPr>
        <w:rFonts w:hint="default"/>
        <w:lang w:val="en-US" w:eastAsia="en-US" w:bidi="ar-SA"/>
      </w:rPr>
    </w:lvl>
    <w:lvl w:ilvl="5">
      <w:numFmt w:val="bullet"/>
      <w:lvlText w:val="•"/>
      <w:lvlJc w:val="left"/>
      <w:pPr>
        <w:ind w:left="4774" w:hanging="260"/>
      </w:pPr>
      <w:rPr>
        <w:rFonts w:hint="default"/>
        <w:lang w:val="en-US" w:eastAsia="en-US" w:bidi="ar-SA"/>
      </w:rPr>
    </w:lvl>
    <w:lvl w:ilvl="6">
      <w:numFmt w:val="bullet"/>
      <w:lvlText w:val="•"/>
      <w:lvlJc w:val="left"/>
      <w:pPr>
        <w:ind w:left="5640" w:hanging="260"/>
      </w:pPr>
      <w:rPr>
        <w:rFonts w:hint="default"/>
        <w:lang w:val="en-US" w:eastAsia="en-US" w:bidi="ar-SA"/>
      </w:rPr>
    </w:lvl>
    <w:lvl w:ilvl="7">
      <w:numFmt w:val="bullet"/>
      <w:lvlText w:val="•"/>
      <w:lvlJc w:val="left"/>
      <w:pPr>
        <w:ind w:left="6507" w:hanging="260"/>
      </w:pPr>
      <w:rPr>
        <w:rFonts w:hint="default"/>
        <w:lang w:val="en-US" w:eastAsia="en-US" w:bidi="ar-SA"/>
      </w:rPr>
    </w:lvl>
    <w:lvl w:ilvl="8">
      <w:numFmt w:val="bullet"/>
      <w:lvlText w:val="•"/>
      <w:lvlJc w:val="left"/>
      <w:pPr>
        <w:ind w:left="7374" w:hanging="260"/>
      </w:pPr>
      <w:rPr>
        <w:rFonts w:hint="default"/>
        <w:lang w:val="en-US" w:eastAsia="en-US" w:bidi="ar-SA"/>
      </w:rPr>
    </w:lvl>
  </w:abstractNum>
  <w:abstractNum w:abstractNumId="1" w15:restartNumberingAfterBreak="0">
    <w:nsid w:val="BF205925"/>
    <w:multiLevelType w:val="multilevel"/>
    <w:tmpl w:val="BF205925"/>
    <w:lvl w:ilvl="0">
      <w:start w:val="1"/>
      <w:numFmt w:val="decimal"/>
      <w:lvlText w:val="%1."/>
      <w:lvlJc w:val="left"/>
      <w:pPr>
        <w:ind w:left="753" w:hanging="360"/>
      </w:pPr>
      <w:rPr>
        <w:rFonts w:ascii="Times New Roman" w:eastAsia="Times New Roman" w:hAnsi="Times New Roman" w:cs="Times New Roman" w:hint="default"/>
        <w:spacing w:val="-9"/>
        <w:w w:val="95"/>
        <w:sz w:val="24"/>
        <w:szCs w:val="24"/>
        <w:lang w:val="en-US" w:eastAsia="en-US" w:bidi="ar-SA"/>
      </w:rPr>
    </w:lvl>
    <w:lvl w:ilvl="1">
      <w:numFmt w:val="bullet"/>
      <w:lvlText w:val="•"/>
      <w:lvlJc w:val="left"/>
      <w:pPr>
        <w:ind w:left="1594" w:hanging="360"/>
      </w:pPr>
      <w:rPr>
        <w:rFonts w:hint="default"/>
        <w:lang w:val="en-US" w:eastAsia="en-US" w:bidi="ar-SA"/>
      </w:rPr>
    </w:lvl>
    <w:lvl w:ilvl="2">
      <w:numFmt w:val="bullet"/>
      <w:lvlText w:val="•"/>
      <w:lvlJc w:val="left"/>
      <w:pPr>
        <w:ind w:left="2429" w:hanging="360"/>
      </w:pPr>
      <w:rPr>
        <w:rFonts w:hint="default"/>
        <w:lang w:val="en-US" w:eastAsia="en-US" w:bidi="ar-SA"/>
      </w:rPr>
    </w:lvl>
    <w:lvl w:ilvl="3">
      <w:numFmt w:val="bullet"/>
      <w:lvlText w:val="•"/>
      <w:lvlJc w:val="left"/>
      <w:pPr>
        <w:ind w:left="3263" w:hanging="360"/>
      </w:pPr>
      <w:rPr>
        <w:rFonts w:hint="default"/>
        <w:lang w:val="en-US" w:eastAsia="en-US" w:bidi="ar-SA"/>
      </w:rPr>
    </w:lvl>
    <w:lvl w:ilvl="4">
      <w:numFmt w:val="bullet"/>
      <w:lvlText w:val="•"/>
      <w:lvlJc w:val="left"/>
      <w:pPr>
        <w:ind w:left="4098" w:hanging="360"/>
      </w:pPr>
      <w:rPr>
        <w:rFonts w:hint="default"/>
        <w:lang w:val="en-US" w:eastAsia="en-US" w:bidi="ar-SA"/>
      </w:rPr>
    </w:lvl>
    <w:lvl w:ilvl="5">
      <w:numFmt w:val="bullet"/>
      <w:lvlText w:val="•"/>
      <w:lvlJc w:val="left"/>
      <w:pPr>
        <w:ind w:left="4932" w:hanging="360"/>
      </w:pPr>
      <w:rPr>
        <w:rFonts w:hint="default"/>
        <w:lang w:val="en-US" w:eastAsia="en-US" w:bidi="ar-SA"/>
      </w:rPr>
    </w:lvl>
    <w:lvl w:ilvl="6">
      <w:numFmt w:val="bullet"/>
      <w:lvlText w:val="•"/>
      <w:lvlJc w:val="left"/>
      <w:pPr>
        <w:ind w:left="5767" w:hanging="360"/>
      </w:pPr>
      <w:rPr>
        <w:rFonts w:hint="default"/>
        <w:lang w:val="en-US" w:eastAsia="en-US" w:bidi="ar-SA"/>
      </w:rPr>
    </w:lvl>
    <w:lvl w:ilvl="7">
      <w:numFmt w:val="bullet"/>
      <w:lvlText w:val="•"/>
      <w:lvlJc w:val="left"/>
      <w:pPr>
        <w:ind w:left="6601" w:hanging="360"/>
      </w:pPr>
      <w:rPr>
        <w:rFonts w:hint="default"/>
        <w:lang w:val="en-US" w:eastAsia="en-US" w:bidi="ar-SA"/>
      </w:rPr>
    </w:lvl>
    <w:lvl w:ilvl="8">
      <w:numFmt w:val="bullet"/>
      <w:lvlText w:val="•"/>
      <w:lvlJc w:val="left"/>
      <w:pPr>
        <w:ind w:left="7436" w:hanging="360"/>
      </w:pPr>
      <w:rPr>
        <w:rFonts w:hint="default"/>
        <w:lang w:val="en-US" w:eastAsia="en-US" w:bidi="ar-SA"/>
      </w:rPr>
    </w:lvl>
  </w:abstractNum>
  <w:abstractNum w:abstractNumId="2" w15:restartNumberingAfterBreak="0">
    <w:nsid w:val="CF092B84"/>
    <w:multiLevelType w:val="multilevel"/>
    <w:tmpl w:val="CF092B84"/>
    <w:lvl w:ilvl="0">
      <w:numFmt w:val="bullet"/>
      <w:lvlText w:val=""/>
      <w:lvlJc w:val="left"/>
      <w:pPr>
        <w:ind w:left="825" w:hanging="413"/>
      </w:pPr>
      <w:rPr>
        <w:rFonts w:ascii="Symbol" w:eastAsia="Symbol" w:hAnsi="Symbol" w:cs="Symbol" w:hint="default"/>
        <w:w w:val="90"/>
        <w:sz w:val="24"/>
        <w:szCs w:val="24"/>
        <w:lang w:val="en-US" w:eastAsia="en-US" w:bidi="ar-SA"/>
      </w:rPr>
    </w:lvl>
    <w:lvl w:ilvl="1">
      <w:numFmt w:val="bullet"/>
      <w:lvlText w:val="•"/>
      <w:lvlJc w:val="left"/>
      <w:pPr>
        <w:ind w:left="1675" w:hanging="413"/>
      </w:pPr>
      <w:rPr>
        <w:rFonts w:hint="default"/>
        <w:lang w:val="en-US" w:eastAsia="en-US" w:bidi="ar-SA"/>
      </w:rPr>
    </w:lvl>
    <w:lvl w:ilvl="2">
      <w:numFmt w:val="bullet"/>
      <w:lvlText w:val="•"/>
      <w:lvlJc w:val="left"/>
      <w:pPr>
        <w:ind w:left="2530" w:hanging="413"/>
      </w:pPr>
      <w:rPr>
        <w:rFonts w:hint="default"/>
        <w:lang w:val="en-US" w:eastAsia="en-US" w:bidi="ar-SA"/>
      </w:rPr>
    </w:lvl>
    <w:lvl w:ilvl="3">
      <w:numFmt w:val="bullet"/>
      <w:lvlText w:val="•"/>
      <w:lvlJc w:val="left"/>
      <w:pPr>
        <w:ind w:left="3386" w:hanging="413"/>
      </w:pPr>
      <w:rPr>
        <w:rFonts w:hint="default"/>
        <w:lang w:val="en-US" w:eastAsia="en-US" w:bidi="ar-SA"/>
      </w:rPr>
    </w:lvl>
    <w:lvl w:ilvl="4">
      <w:numFmt w:val="bullet"/>
      <w:lvlText w:val="•"/>
      <w:lvlJc w:val="left"/>
      <w:pPr>
        <w:ind w:left="4241" w:hanging="413"/>
      </w:pPr>
      <w:rPr>
        <w:rFonts w:hint="default"/>
        <w:lang w:val="en-US" w:eastAsia="en-US" w:bidi="ar-SA"/>
      </w:rPr>
    </w:lvl>
    <w:lvl w:ilvl="5">
      <w:numFmt w:val="bullet"/>
      <w:lvlText w:val="•"/>
      <w:lvlJc w:val="left"/>
      <w:pPr>
        <w:ind w:left="5097" w:hanging="413"/>
      </w:pPr>
      <w:rPr>
        <w:rFonts w:hint="default"/>
        <w:lang w:val="en-US" w:eastAsia="en-US" w:bidi="ar-SA"/>
      </w:rPr>
    </w:lvl>
    <w:lvl w:ilvl="6">
      <w:numFmt w:val="bullet"/>
      <w:lvlText w:val="•"/>
      <w:lvlJc w:val="left"/>
      <w:pPr>
        <w:ind w:left="5952" w:hanging="413"/>
      </w:pPr>
      <w:rPr>
        <w:rFonts w:hint="default"/>
        <w:lang w:val="en-US" w:eastAsia="en-US" w:bidi="ar-SA"/>
      </w:rPr>
    </w:lvl>
    <w:lvl w:ilvl="7">
      <w:numFmt w:val="bullet"/>
      <w:lvlText w:val="•"/>
      <w:lvlJc w:val="left"/>
      <w:pPr>
        <w:ind w:left="6807" w:hanging="413"/>
      </w:pPr>
      <w:rPr>
        <w:rFonts w:hint="default"/>
        <w:lang w:val="en-US" w:eastAsia="en-US" w:bidi="ar-SA"/>
      </w:rPr>
    </w:lvl>
    <w:lvl w:ilvl="8">
      <w:numFmt w:val="bullet"/>
      <w:lvlText w:val="•"/>
      <w:lvlJc w:val="left"/>
      <w:pPr>
        <w:ind w:left="7663" w:hanging="413"/>
      </w:pPr>
      <w:rPr>
        <w:rFonts w:hint="default"/>
        <w:lang w:val="en-US" w:eastAsia="en-US" w:bidi="ar-SA"/>
      </w:rPr>
    </w:lvl>
  </w:abstractNum>
  <w:abstractNum w:abstractNumId="3" w15:restartNumberingAfterBreak="0">
    <w:nsid w:val="03D62ECE"/>
    <w:multiLevelType w:val="multilevel"/>
    <w:tmpl w:val="03D62ECE"/>
    <w:lvl w:ilvl="0">
      <w:start w:val="1"/>
      <w:numFmt w:val="decimal"/>
      <w:lvlText w:val="%1"/>
      <w:lvlJc w:val="left"/>
      <w:pPr>
        <w:ind w:left="62" w:hanging="168"/>
      </w:pPr>
      <w:rPr>
        <w:rFonts w:ascii="Times New Roman" w:eastAsia="Times New Roman" w:hAnsi="Times New Roman" w:cs="Times New Roman" w:hint="default"/>
        <w:w w:val="100"/>
        <w:sz w:val="22"/>
        <w:szCs w:val="22"/>
        <w:lang w:val="en-US" w:eastAsia="en-US" w:bidi="ar-SA"/>
      </w:rPr>
    </w:lvl>
    <w:lvl w:ilvl="1">
      <w:numFmt w:val="bullet"/>
      <w:lvlText w:val="•"/>
      <w:lvlJc w:val="left"/>
      <w:pPr>
        <w:ind w:left="991" w:hanging="168"/>
      </w:pPr>
      <w:rPr>
        <w:rFonts w:hint="default"/>
        <w:lang w:val="en-US" w:eastAsia="en-US" w:bidi="ar-SA"/>
      </w:rPr>
    </w:lvl>
    <w:lvl w:ilvl="2">
      <w:numFmt w:val="bullet"/>
      <w:lvlText w:val="•"/>
      <w:lvlJc w:val="left"/>
      <w:pPr>
        <w:ind w:left="1923" w:hanging="168"/>
      </w:pPr>
      <w:rPr>
        <w:rFonts w:hint="default"/>
        <w:lang w:val="en-US" w:eastAsia="en-US" w:bidi="ar-SA"/>
      </w:rPr>
    </w:lvl>
    <w:lvl w:ilvl="3">
      <w:numFmt w:val="bullet"/>
      <w:lvlText w:val="•"/>
      <w:lvlJc w:val="left"/>
      <w:pPr>
        <w:ind w:left="2854" w:hanging="168"/>
      </w:pPr>
      <w:rPr>
        <w:rFonts w:hint="default"/>
        <w:lang w:val="en-US" w:eastAsia="en-US" w:bidi="ar-SA"/>
      </w:rPr>
    </w:lvl>
    <w:lvl w:ilvl="4">
      <w:numFmt w:val="bullet"/>
      <w:lvlText w:val="•"/>
      <w:lvlJc w:val="left"/>
      <w:pPr>
        <w:ind w:left="3786" w:hanging="168"/>
      </w:pPr>
      <w:rPr>
        <w:rFonts w:hint="default"/>
        <w:lang w:val="en-US" w:eastAsia="en-US" w:bidi="ar-SA"/>
      </w:rPr>
    </w:lvl>
    <w:lvl w:ilvl="5">
      <w:numFmt w:val="bullet"/>
      <w:lvlText w:val="•"/>
      <w:lvlJc w:val="left"/>
      <w:pPr>
        <w:ind w:left="4717" w:hanging="168"/>
      </w:pPr>
      <w:rPr>
        <w:rFonts w:hint="default"/>
        <w:lang w:val="en-US" w:eastAsia="en-US" w:bidi="ar-SA"/>
      </w:rPr>
    </w:lvl>
    <w:lvl w:ilvl="6">
      <w:numFmt w:val="bullet"/>
      <w:lvlText w:val="•"/>
      <w:lvlJc w:val="left"/>
      <w:pPr>
        <w:ind w:left="5649" w:hanging="168"/>
      </w:pPr>
      <w:rPr>
        <w:rFonts w:hint="default"/>
        <w:lang w:val="en-US" w:eastAsia="en-US" w:bidi="ar-SA"/>
      </w:rPr>
    </w:lvl>
    <w:lvl w:ilvl="7">
      <w:numFmt w:val="bullet"/>
      <w:lvlText w:val="•"/>
      <w:lvlJc w:val="left"/>
      <w:pPr>
        <w:ind w:left="6580" w:hanging="168"/>
      </w:pPr>
      <w:rPr>
        <w:rFonts w:hint="default"/>
        <w:lang w:val="en-US" w:eastAsia="en-US" w:bidi="ar-SA"/>
      </w:rPr>
    </w:lvl>
    <w:lvl w:ilvl="8">
      <w:numFmt w:val="bullet"/>
      <w:lvlText w:val="•"/>
      <w:lvlJc w:val="left"/>
      <w:pPr>
        <w:ind w:left="7512" w:hanging="168"/>
      </w:pPr>
      <w:rPr>
        <w:rFonts w:hint="default"/>
        <w:lang w:val="en-US" w:eastAsia="en-US" w:bidi="ar-SA"/>
      </w:rPr>
    </w:lvl>
  </w:abstractNum>
  <w:abstractNum w:abstractNumId="4" w15:restartNumberingAfterBreak="0">
    <w:nsid w:val="062A2580"/>
    <w:multiLevelType w:val="hybridMultilevel"/>
    <w:tmpl w:val="AF6C70D0"/>
    <w:lvl w:ilvl="0" w:tplc="40090005">
      <w:start w:val="1"/>
      <w:numFmt w:val="bullet"/>
      <w:lvlText w:val=""/>
      <w:lvlJc w:val="left"/>
      <w:pPr>
        <w:ind w:left="720" w:hanging="360"/>
      </w:pPr>
      <w:rPr>
        <w:rFonts w:ascii="Wingdings" w:hAnsi="Wingdings" w:hint="default"/>
      </w:rPr>
    </w:lvl>
    <w:lvl w:ilvl="1" w:tplc="40090005">
      <w:start w:val="1"/>
      <w:numFmt w:val="bullet"/>
      <w:lvlText w:val=""/>
      <w:lvlJc w:val="left"/>
      <w:pPr>
        <w:ind w:left="1440" w:hanging="360"/>
      </w:pPr>
      <w:rPr>
        <w:rFonts w:ascii="Wingdings" w:hAnsi="Wingdings"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1687631"/>
    <w:multiLevelType w:val="hybridMultilevel"/>
    <w:tmpl w:val="ECC84C70"/>
    <w:lvl w:ilvl="0" w:tplc="0409000F">
      <w:start w:val="1"/>
      <w:numFmt w:val="decimal"/>
      <w:lvlText w:val="%1."/>
      <w:lvlJc w:val="left"/>
      <w:pPr>
        <w:ind w:left="837" w:hanging="360"/>
      </w:pPr>
    </w:lvl>
    <w:lvl w:ilvl="1" w:tplc="04090019" w:tentative="1">
      <w:start w:val="1"/>
      <w:numFmt w:val="lowerLetter"/>
      <w:lvlText w:val="%2."/>
      <w:lvlJc w:val="left"/>
      <w:pPr>
        <w:ind w:left="1557" w:hanging="360"/>
      </w:pPr>
    </w:lvl>
    <w:lvl w:ilvl="2" w:tplc="0409001B" w:tentative="1">
      <w:start w:val="1"/>
      <w:numFmt w:val="lowerRoman"/>
      <w:lvlText w:val="%3."/>
      <w:lvlJc w:val="right"/>
      <w:pPr>
        <w:ind w:left="2277" w:hanging="180"/>
      </w:pPr>
    </w:lvl>
    <w:lvl w:ilvl="3" w:tplc="0409000F" w:tentative="1">
      <w:start w:val="1"/>
      <w:numFmt w:val="decimal"/>
      <w:lvlText w:val="%4."/>
      <w:lvlJc w:val="left"/>
      <w:pPr>
        <w:ind w:left="2997" w:hanging="360"/>
      </w:pPr>
    </w:lvl>
    <w:lvl w:ilvl="4" w:tplc="04090019" w:tentative="1">
      <w:start w:val="1"/>
      <w:numFmt w:val="lowerLetter"/>
      <w:lvlText w:val="%5."/>
      <w:lvlJc w:val="left"/>
      <w:pPr>
        <w:ind w:left="3717" w:hanging="360"/>
      </w:pPr>
    </w:lvl>
    <w:lvl w:ilvl="5" w:tplc="0409001B" w:tentative="1">
      <w:start w:val="1"/>
      <w:numFmt w:val="lowerRoman"/>
      <w:lvlText w:val="%6."/>
      <w:lvlJc w:val="right"/>
      <w:pPr>
        <w:ind w:left="4437" w:hanging="180"/>
      </w:pPr>
    </w:lvl>
    <w:lvl w:ilvl="6" w:tplc="0409000F" w:tentative="1">
      <w:start w:val="1"/>
      <w:numFmt w:val="decimal"/>
      <w:lvlText w:val="%7."/>
      <w:lvlJc w:val="left"/>
      <w:pPr>
        <w:ind w:left="5157" w:hanging="360"/>
      </w:pPr>
    </w:lvl>
    <w:lvl w:ilvl="7" w:tplc="04090019" w:tentative="1">
      <w:start w:val="1"/>
      <w:numFmt w:val="lowerLetter"/>
      <w:lvlText w:val="%8."/>
      <w:lvlJc w:val="left"/>
      <w:pPr>
        <w:ind w:left="5877" w:hanging="360"/>
      </w:pPr>
    </w:lvl>
    <w:lvl w:ilvl="8" w:tplc="0409001B" w:tentative="1">
      <w:start w:val="1"/>
      <w:numFmt w:val="lowerRoman"/>
      <w:lvlText w:val="%9."/>
      <w:lvlJc w:val="right"/>
      <w:pPr>
        <w:ind w:left="6597" w:hanging="180"/>
      </w:pPr>
    </w:lvl>
  </w:abstractNum>
  <w:abstractNum w:abstractNumId="6" w15:restartNumberingAfterBreak="0">
    <w:nsid w:val="151A3DDB"/>
    <w:multiLevelType w:val="hybridMultilevel"/>
    <w:tmpl w:val="BC0A5344"/>
    <w:lvl w:ilvl="0" w:tplc="40090005">
      <w:start w:val="1"/>
      <w:numFmt w:val="bullet"/>
      <w:lvlText w:val=""/>
      <w:lvlJc w:val="left"/>
      <w:pPr>
        <w:ind w:left="720" w:hanging="360"/>
      </w:pPr>
      <w:rPr>
        <w:rFonts w:ascii="Wingdings" w:hAnsi="Wingdings" w:hint="default"/>
      </w:rPr>
    </w:lvl>
    <w:lvl w:ilvl="1" w:tplc="E64EF1D8">
      <w:numFmt w:val="bullet"/>
      <w:lvlText w:val="•"/>
      <w:lvlJc w:val="left"/>
      <w:pPr>
        <w:ind w:left="1440" w:hanging="360"/>
      </w:pPr>
      <w:rPr>
        <w:rFonts w:ascii="TimesNewRoman" w:eastAsia="TimesNewRoman" w:hAnsi="Times-Roman" w:cs="TimesNewRoman" w:hint="eastAsia"/>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1074146"/>
    <w:multiLevelType w:val="hybridMultilevel"/>
    <w:tmpl w:val="6FA0BE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5B654F3"/>
    <w:multiLevelType w:val="multilevel"/>
    <w:tmpl w:val="25B654F3"/>
    <w:lvl w:ilvl="0">
      <w:start w:val="3"/>
      <w:numFmt w:val="decimal"/>
      <w:lvlText w:val="%1"/>
      <w:lvlJc w:val="left"/>
      <w:pPr>
        <w:ind w:left="230" w:hanging="168"/>
      </w:pPr>
      <w:rPr>
        <w:rFonts w:ascii="Times New Roman" w:eastAsia="Times New Roman" w:hAnsi="Times New Roman" w:cs="Times New Roman" w:hint="default"/>
        <w:w w:val="100"/>
        <w:sz w:val="22"/>
        <w:szCs w:val="22"/>
        <w:lang w:val="en-US" w:eastAsia="en-US" w:bidi="ar-SA"/>
      </w:rPr>
    </w:lvl>
    <w:lvl w:ilvl="1">
      <w:numFmt w:val="bullet"/>
      <w:lvlText w:val="•"/>
      <w:lvlJc w:val="left"/>
      <w:pPr>
        <w:ind w:left="1153" w:hanging="168"/>
      </w:pPr>
      <w:rPr>
        <w:rFonts w:hint="default"/>
        <w:lang w:val="en-US" w:eastAsia="en-US" w:bidi="ar-SA"/>
      </w:rPr>
    </w:lvl>
    <w:lvl w:ilvl="2">
      <w:numFmt w:val="bullet"/>
      <w:lvlText w:val="•"/>
      <w:lvlJc w:val="left"/>
      <w:pPr>
        <w:ind w:left="2067" w:hanging="168"/>
      </w:pPr>
      <w:rPr>
        <w:rFonts w:hint="default"/>
        <w:lang w:val="en-US" w:eastAsia="en-US" w:bidi="ar-SA"/>
      </w:rPr>
    </w:lvl>
    <w:lvl w:ilvl="3">
      <w:numFmt w:val="bullet"/>
      <w:lvlText w:val="•"/>
      <w:lvlJc w:val="left"/>
      <w:pPr>
        <w:ind w:left="2980" w:hanging="168"/>
      </w:pPr>
      <w:rPr>
        <w:rFonts w:hint="default"/>
        <w:lang w:val="en-US" w:eastAsia="en-US" w:bidi="ar-SA"/>
      </w:rPr>
    </w:lvl>
    <w:lvl w:ilvl="4">
      <w:numFmt w:val="bullet"/>
      <w:lvlText w:val="•"/>
      <w:lvlJc w:val="left"/>
      <w:pPr>
        <w:ind w:left="3894" w:hanging="168"/>
      </w:pPr>
      <w:rPr>
        <w:rFonts w:hint="default"/>
        <w:lang w:val="en-US" w:eastAsia="en-US" w:bidi="ar-SA"/>
      </w:rPr>
    </w:lvl>
    <w:lvl w:ilvl="5">
      <w:numFmt w:val="bullet"/>
      <w:lvlText w:val="•"/>
      <w:lvlJc w:val="left"/>
      <w:pPr>
        <w:ind w:left="4807" w:hanging="168"/>
      </w:pPr>
      <w:rPr>
        <w:rFonts w:hint="default"/>
        <w:lang w:val="en-US" w:eastAsia="en-US" w:bidi="ar-SA"/>
      </w:rPr>
    </w:lvl>
    <w:lvl w:ilvl="6">
      <w:numFmt w:val="bullet"/>
      <w:lvlText w:val="•"/>
      <w:lvlJc w:val="left"/>
      <w:pPr>
        <w:ind w:left="5721" w:hanging="168"/>
      </w:pPr>
      <w:rPr>
        <w:rFonts w:hint="default"/>
        <w:lang w:val="en-US" w:eastAsia="en-US" w:bidi="ar-SA"/>
      </w:rPr>
    </w:lvl>
    <w:lvl w:ilvl="7">
      <w:numFmt w:val="bullet"/>
      <w:lvlText w:val="•"/>
      <w:lvlJc w:val="left"/>
      <w:pPr>
        <w:ind w:left="6634" w:hanging="168"/>
      </w:pPr>
      <w:rPr>
        <w:rFonts w:hint="default"/>
        <w:lang w:val="en-US" w:eastAsia="en-US" w:bidi="ar-SA"/>
      </w:rPr>
    </w:lvl>
    <w:lvl w:ilvl="8">
      <w:numFmt w:val="bullet"/>
      <w:lvlText w:val="•"/>
      <w:lvlJc w:val="left"/>
      <w:pPr>
        <w:ind w:left="7548" w:hanging="168"/>
      </w:pPr>
      <w:rPr>
        <w:rFonts w:hint="default"/>
        <w:lang w:val="en-US" w:eastAsia="en-US" w:bidi="ar-SA"/>
      </w:rPr>
    </w:lvl>
  </w:abstractNum>
  <w:abstractNum w:abstractNumId="9" w15:restartNumberingAfterBreak="0">
    <w:nsid w:val="34224AD6"/>
    <w:multiLevelType w:val="hybridMultilevel"/>
    <w:tmpl w:val="4C5AAF1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44327AD1"/>
    <w:multiLevelType w:val="hybridMultilevel"/>
    <w:tmpl w:val="0576CC9C"/>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51A31055"/>
    <w:multiLevelType w:val="hybridMultilevel"/>
    <w:tmpl w:val="8CA4E4E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53437E40"/>
    <w:multiLevelType w:val="hybridMultilevel"/>
    <w:tmpl w:val="7292D45C"/>
    <w:lvl w:ilvl="0" w:tplc="0409000F">
      <w:start w:val="1"/>
      <w:numFmt w:val="decimal"/>
      <w:lvlText w:val="%1."/>
      <w:lvlJc w:val="left"/>
      <w:pPr>
        <w:ind w:left="884" w:hanging="360"/>
      </w:pPr>
    </w:lvl>
    <w:lvl w:ilvl="1" w:tplc="04090019" w:tentative="1">
      <w:start w:val="1"/>
      <w:numFmt w:val="lowerLetter"/>
      <w:lvlText w:val="%2."/>
      <w:lvlJc w:val="left"/>
      <w:pPr>
        <w:ind w:left="1604" w:hanging="360"/>
      </w:pPr>
    </w:lvl>
    <w:lvl w:ilvl="2" w:tplc="0409001B" w:tentative="1">
      <w:start w:val="1"/>
      <w:numFmt w:val="lowerRoman"/>
      <w:lvlText w:val="%3."/>
      <w:lvlJc w:val="right"/>
      <w:pPr>
        <w:ind w:left="2324" w:hanging="180"/>
      </w:pPr>
    </w:lvl>
    <w:lvl w:ilvl="3" w:tplc="0409000F" w:tentative="1">
      <w:start w:val="1"/>
      <w:numFmt w:val="decimal"/>
      <w:lvlText w:val="%4."/>
      <w:lvlJc w:val="left"/>
      <w:pPr>
        <w:ind w:left="3044" w:hanging="360"/>
      </w:pPr>
    </w:lvl>
    <w:lvl w:ilvl="4" w:tplc="04090019" w:tentative="1">
      <w:start w:val="1"/>
      <w:numFmt w:val="lowerLetter"/>
      <w:lvlText w:val="%5."/>
      <w:lvlJc w:val="left"/>
      <w:pPr>
        <w:ind w:left="3764" w:hanging="360"/>
      </w:pPr>
    </w:lvl>
    <w:lvl w:ilvl="5" w:tplc="0409001B" w:tentative="1">
      <w:start w:val="1"/>
      <w:numFmt w:val="lowerRoman"/>
      <w:lvlText w:val="%6."/>
      <w:lvlJc w:val="right"/>
      <w:pPr>
        <w:ind w:left="4484" w:hanging="180"/>
      </w:pPr>
    </w:lvl>
    <w:lvl w:ilvl="6" w:tplc="0409000F" w:tentative="1">
      <w:start w:val="1"/>
      <w:numFmt w:val="decimal"/>
      <w:lvlText w:val="%7."/>
      <w:lvlJc w:val="left"/>
      <w:pPr>
        <w:ind w:left="5204" w:hanging="360"/>
      </w:pPr>
    </w:lvl>
    <w:lvl w:ilvl="7" w:tplc="04090019" w:tentative="1">
      <w:start w:val="1"/>
      <w:numFmt w:val="lowerLetter"/>
      <w:lvlText w:val="%8."/>
      <w:lvlJc w:val="left"/>
      <w:pPr>
        <w:ind w:left="5924" w:hanging="360"/>
      </w:pPr>
    </w:lvl>
    <w:lvl w:ilvl="8" w:tplc="0409001B" w:tentative="1">
      <w:start w:val="1"/>
      <w:numFmt w:val="lowerRoman"/>
      <w:lvlText w:val="%9."/>
      <w:lvlJc w:val="right"/>
      <w:pPr>
        <w:ind w:left="6644" w:hanging="180"/>
      </w:pPr>
    </w:lvl>
  </w:abstractNum>
  <w:abstractNum w:abstractNumId="13" w15:restartNumberingAfterBreak="0">
    <w:nsid w:val="57EC38D7"/>
    <w:multiLevelType w:val="hybridMultilevel"/>
    <w:tmpl w:val="AE94E6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ADCABA"/>
    <w:multiLevelType w:val="multilevel"/>
    <w:tmpl w:val="59ADCABA"/>
    <w:lvl w:ilvl="0">
      <w:start w:val="1"/>
      <w:numFmt w:val="decimal"/>
      <w:lvlText w:val="%1."/>
      <w:lvlJc w:val="left"/>
      <w:pPr>
        <w:ind w:left="477" w:hanging="360"/>
      </w:pPr>
      <w:rPr>
        <w:rFonts w:ascii="Times New Roman" w:eastAsia="Times New Roman" w:hAnsi="Times New Roman" w:cs="Times New Roman" w:hint="default"/>
        <w:spacing w:val="0"/>
        <w:w w:val="95"/>
        <w:sz w:val="24"/>
        <w:szCs w:val="24"/>
        <w:lang w:val="en-US" w:eastAsia="en-US" w:bidi="ar-SA"/>
      </w:rPr>
    </w:lvl>
    <w:lvl w:ilvl="1">
      <w:numFmt w:val="bullet"/>
      <w:lvlText w:val="•"/>
      <w:lvlJc w:val="left"/>
      <w:pPr>
        <w:ind w:left="1342" w:hanging="360"/>
      </w:pPr>
      <w:rPr>
        <w:rFonts w:hint="default"/>
        <w:lang w:val="en-US" w:eastAsia="en-US" w:bidi="ar-SA"/>
      </w:rPr>
    </w:lvl>
    <w:lvl w:ilvl="2">
      <w:numFmt w:val="bullet"/>
      <w:lvlText w:val="•"/>
      <w:lvlJc w:val="left"/>
      <w:pPr>
        <w:ind w:left="2205" w:hanging="360"/>
      </w:pPr>
      <w:rPr>
        <w:rFonts w:hint="default"/>
        <w:lang w:val="en-US" w:eastAsia="en-US" w:bidi="ar-SA"/>
      </w:rPr>
    </w:lvl>
    <w:lvl w:ilvl="3">
      <w:numFmt w:val="bullet"/>
      <w:lvlText w:val="•"/>
      <w:lvlJc w:val="left"/>
      <w:pPr>
        <w:ind w:left="3068" w:hanging="360"/>
      </w:pPr>
      <w:rPr>
        <w:rFonts w:hint="default"/>
        <w:lang w:val="en-US" w:eastAsia="en-US" w:bidi="ar-SA"/>
      </w:rPr>
    </w:lvl>
    <w:lvl w:ilvl="4">
      <w:numFmt w:val="bullet"/>
      <w:lvlText w:val="•"/>
      <w:lvlJc w:val="left"/>
      <w:pPr>
        <w:ind w:left="3931" w:hanging="360"/>
      </w:pPr>
      <w:rPr>
        <w:rFonts w:hint="default"/>
        <w:lang w:val="en-US" w:eastAsia="en-US" w:bidi="ar-SA"/>
      </w:rPr>
    </w:lvl>
    <w:lvl w:ilvl="5">
      <w:numFmt w:val="bullet"/>
      <w:lvlText w:val="•"/>
      <w:lvlJc w:val="left"/>
      <w:pPr>
        <w:ind w:left="4794" w:hanging="360"/>
      </w:pPr>
      <w:rPr>
        <w:rFonts w:hint="default"/>
        <w:lang w:val="en-US" w:eastAsia="en-US" w:bidi="ar-SA"/>
      </w:rPr>
    </w:lvl>
    <w:lvl w:ilvl="6">
      <w:numFmt w:val="bullet"/>
      <w:lvlText w:val="•"/>
      <w:lvlJc w:val="left"/>
      <w:pPr>
        <w:ind w:left="5656" w:hanging="360"/>
      </w:pPr>
      <w:rPr>
        <w:rFonts w:hint="default"/>
        <w:lang w:val="en-US" w:eastAsia="en-US" w:bidi="ar-SA"/>
      </w:rPr>
    </w:lvl>
    <w:lvl w:ilvl="7">
      <w:numFmt w:val="bullet"/>
      <w:lvlText w:val="•"/>
      <w:lvlJc w:val="left"/>
      <w:pPr>
        <w:ind w:left="6519" w:hanging="360"/>
      </w:pPr>
      <w:rPr>
        <w:rFonts w:hint="default"/>
        <w:lang w:val="en-US" w:eastAsia="en-US" w:bidi="ar-SA"/>
      </w:rPr>
    </w:lvl>
    <w:lvl w:ilvl="8">
      <w:numFmt w:val="bullet"/>
      <w:lvlText w:val="•"/>
      <w:lvlJc w:val="left"/>
      <w:pPr>
        <w:ind w:left="7382" w:hanging="360"/>
      </w:pPr>
      <w:rPr>
        <w:rFonts w:hint="default"/>
        <w:lang w:val="en-US" w:eastAsia="en-US" w:bidi="ar-SA"/>
      </w:rPr>
    </w:lvl>
  </w:abstractNum>
  <w:abstractNum w:abstractNumId="15" w15:restartNumberingAfterBreak="0">
    <w:nsid w:val="60014FFD"/>
    <w:multiLevelType w:val="hybridMultilevel"/>
    <w:tmpl w:val="6FA0BE5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72183CF9"/>
    <w:multiLevelType w:val="multilevel"/>
    <w:tmpl w:val="72183CF9"/>
    <w:lvl w:ilvl="0">
      <w:start w:val="7"/>
      <w:numFmt w:val="decimal"/>
      <w:lvlText w:val="%1"/>
      <w:lvlJc w:val="left"/>
      <w:pPr>
        <w:ind w:left="230" w:hanging="168"/>
      </w:pPr>
      <w:rPr>
        <w:rFonts w:ascii="Times New Roman" w:eastAsia="Times New Roman" w:hAnsi="Times New Roman" w:cs="Times New Roman" w:hint="default"/>
        <w:w w:val="100"/>
        <w:sz w:val="22"/>
        <w:szCs w:val="22"/>
        <w:lang w:val="en-US" w:eastAsia="en-US" w:bidi="ar-SA"/>
      </w:rPr>
    </w:lvl>
    <w:lvl w:ilvl="1">
      <w:numFmt w:val="bullet"/>
      <w:lvlText w:val="•"/>
      <w:lvlJc w:val="left"/>
      <w:pPr>
        <w:ind w:left="1153" w:hanging="168"/>
      </w:pPr>
      <w:rPr>
        <w:rFonts w:hint="default"/>
        <w:lang w:val="en-US" w:eastAsia="en-US" w:bidi="ar-SA"/>
      </w:rPr>
    </w:lvl>
    <w:lvl w:ilvl="2">
      <w:numFmt w:val="bullet"/>
      <w:lvlText w:val="•"/>
      <w:lvlJc w:val="left"/>
      <w:pPr>
        <w:ind w:left="2067" w:hanging="168"/>
      </w:pPr>
      <w:rPr>
        <w:rFonts w:hint="default"/>
        <w:lang w:val="en-US" w:eastAsia="en-US" w:bidi="ar-SA"/>
      </w:rPr>
    </w:lvl>
    <w:lvl w:ilvl="3">
      <w:numFmt w:val="bullet"/>
      <w:lvlText w:val="•"/>
      <w:lvlJc w:val="left"/>
      <w:pPr>
        <w:ind w:left="2980" w:hanging="168"/>
      </w:pPr>
      <w:rPr>
        <w:rFonts w:hint="default"/>
        <w:lang w:val="en-US" w:eastAsia="en-US" w:bidi="ar-SA"/>
      </w:rPr>
    </w:lvl>
    <w:lvl w:ilvl="4">
      <w:numFmt w:val="bullet"/>
      <w:lvlText w:val="•"/>
      <w:lvlJc w:val="left"/>
      <w:pPr>
        <w:ind w:left="3894" w:hanging="168"/>
      </w:pPr>
      <w:rPr>
        <w:rFonts w:hint="default"/>
        <w:lang w:val="en-US" w:eastAsia="en-US" w:bidi="ar-SA"/>
      </w:rPr>
    </w:lvl>
    <w:lvl w:ilvl="5">
      <w:numFmt w:val="bullet"/>
      <w:lvlText w:val="•"/>
      <w:lvlJc w:val="left"/>
      <w:pPr>
        <w:ind w:left="4807" w:hanging="168"/>
      </w:pPr>
      <w:rPr>
        <w:rFonts w:hint="default"/>
        <w:lang w:val="en-US" w:eastAsia="en-US" w:bidi="ar-SA"/>
      </w:rPr>
    </w:lvl>
    <w:lvl w:ilvl="6">
      <w:numFmt w:val="bullet"/>
      <w:lvlText w:val="•"/>
      <w:lvlJc w:val="left"/>
      <w:pPr>
        <w:ind w:left="5721" w:hanging="168"/>
      </w:pPr>
      <w:rPr>
        <w:rFonts w:hint="default"/>
        <w:lang w:val="en-US" w:eastAsia="en-US" w:bidi="ar-SA"/>
      </w:rPr>
    </w:lvl>
    <w:lvl w:ilvl="7">
      <w:numFmt w:val="bullet"/>
      <w:lvlText w:val="•"/>
      <w:lvlJc w:val="left"/>
      <w:pPr>
        <w:ind w:left="6634" w:hanging="168"/>
      </w:pPr>
      <w:rPr>
        <w:rFonts w:hint="default"/>
        <w:lang w:val="en-US" w:eastAsia="en-US" w:bidi="ar-SA"/>
      </w:rPr>
    </w:lvl>
    <w:lvl w:ilvl="8">
      <w:numFmt w:val="bullet"/>
      <w:lvlText w:val="•"/>
      <w:lvlJc w:val="left"/>
      <w:pPr>
        <w:ind w:left="7548" w:hanging="168"/>
      </w:pPr>
      <w:rPr>
        <w:rFonts w:hint="default"/>
        <w:lang w:val="en-US" w:eastAsia="en-US" w:bidi="ar-SA"/>
      </w:rPr>
    </w:lvl>
  </w:abstractNum>
  <w:abstractNum w:abstractNumId="17" w15:restartNumberingAfterBreak="0">
    <w:nsid w:val="74925B01"/>
    <w:multiLevelType w:val="hybridMultilevel"/>
    <w:tmpl w:val="47C23F3E"/>
    <w:lvl w:ilvl="0" w:tplc="D032C6B2">
      <w:start w:val="1"/>
      <w:numFmt w:val="decimal"/>
      <w:lvlText w:val="%1."/>
      <w:lvlJc w:val="left"/>
      <w:pPr>
        <w:ind w:left="422" w:hanging="360"/>
      </w:pPr>
      <w:rPr>
        <w:rFonts w:ascii="Cambria,Bold" w:eastAsiaTheme="minorHAnsi" w:hAnsi="Cambria,Bold" w:cs="Cambria,Bold" w:hint="default"/>
        <w:b/>
        <w:sz w:val="20"/>
      </w:rPr>
    </w:lvl>
    <w:lvl w:ilvl="1" w:tplc="40090019" w:tentative="1">
      <w:start w:val="1"/>
      <w:numFmt w:val="lowerLetter"/>
      <w:lvlText w:val="%2."/>
      <w:lvlJc w:val="left"/>
      <w:pPr>
        <w:ind w:left="1142" w:hanging="360"/>
      </w:pPr>
    </w:lvl>
    <w:lvl w:ilvl="2" w:tplc="4009001B" w:tentative="1">
      <w:start w:val="1"/>
      <w:numFmt w:val="lowerRoman"/>
      <w:lvlText w:val="%3."/>
      <w:lvlJc w:val="right"/>
      <w:pPr>
        <w:ind w:left="1862" w:hanging="180"/>
      </w:pPr>
    </w:lvl>
    <w:lvl w:ilvl="3" w:tplc="4009000F" w:tentative="1">
      <w:start w:val="1"/>
      <w:numFmt w:val="decimal"/>
      <w:lvlText w:val="%4."/>
      <w:lvlJc w:val="left"/>
      <w:pPr>
        <w:ind w:left="2582" w:hanging="360"/>
      </w:pPr>
    </w:lvl>
    <w:lvl w:ilvl="4" w:tplc="40090019" w:tentative="1">
      <w:start w:val="1"/>
      <w:numFmt w:val="lowerLetter"/>
      <w:lvlText w:val="%5."/>
      <w:lvlJc w:val="left"/>
      <w:pPr>
        <w:ind w:left="3302" w:hanging="360"/>
      </w:pPr>
    </w:lvl>
    <w:lvl w:ilvl="5" w:tplc="4009001B" w:tentative="1">
      <w:start w:val="1"/>
      <w:numFmt w:val="lowerRoman"/>
      <w:lvlText w:val="%6."/>
      <w:lvlJc w:val="right"/>
      <w:pPr>
        <w:ind w:left="4022" w:hanging="180"/>
      </w:pPr>
    </w:lvl>
    <w:lvl w:ilvl="6" w:tplc="4009000F" w:tentative="1">
      <w:start w:val="1"/>
      <w:numFmt w:val="decimal"/>
      <w:lvlText w:val="%7."/>
      <w:lvlJc w:val="left"/>
      <w:pPr>
        <w:ind w:left="4742" w:hanging="360"/>
      </w:pPr>
    </w:lvl>
    <w:lvl w:ilvl="7" w:tplc="40090019" w:tentative="1">
      <w:start w:val="1"/>
      <w:numFmt w:val="lowerLetter"/>
      <w:lvlText w:val="%8."/>
      <w:lvlJc w:val="left"/>
      <w:pPr>
        <w:ind w:left="5462" w:hanging="360"/>
      </w:pPr>
    </w:lvl>
    <w:lvl w:ilvl="8" w:tplc="4009001B" w:tentative="1">
      <w:start w:val="1"/>
      <w:numFmt w:val="lowerRoman"/>
      <w:lvlText w:val="%9."/>
      <w:lvlJc w:val="right"/>
      <w:pPr>
        <w:ind w:left="6182" w:hanging="180"/>
      </w:pPr>
    </w:lvl>
  </w:abstractNum>
  <w:num w:numId="1" w16cid:durableId="747535261">
    <w:abstractNumId w:val="2"/>
  </w:num>
  <w:num w:numId="2" w16cid:durableId="1826431313">
    <w:abstractNumId w:val="14"/>
  </w:num>
  <w:num w:numId="3" w16cid:durableId="1437867381">
    <w:abstractNumId w:val="1"/>
  </w:num>
  <w:num w:numId="4" w16cid:durableId="902250353">
    <w:abstractNumId w:val="0"/>
  </w:num>
  <w:num w:numId="5" w16cid:durableId="1206680097">
    <w:abstractNumId w:val="3"/>
  </w:num>
  <w:num w:numId="6" w16cid:durableId="1175267735">
    <w:abstractNumId w:val="8"/>
  </w:num>
  <w:num w:numId="7" w16cid:durableId="1202866037">
    <w:abstractNumId w:val="16"/>
  </w:num>
  <w:num w:numId="8" w16cid:durableId="677538467">
    <w:abstractNumId w:val="6"/>
  </w:num>
  <w:num w:numId="9" w16cid:durableId="1946158843">
    <w:abstractNumId w:val="4"/>
  </w:num>
  <w:num w:numId="10" w16cid:durableId="965356257">
    <w:abstractNumId w:val="10"/>
  </w:num>
  <w:num w:numId="11" w16cid:durableId="806093714">
    <w:abstractNumId w:val="17"/>
  </w:num>
  <w:num w:numId="12" w16cid:durableId="1095245104">
    <w:abstractNumId w:val="7"/>
  </w:num>
  <w:num w:numId="13" w16cid:durableId="1065446821">
    <w:abstractNumId w:val="15"/>
  </w:num>
  <w:num w:numId="14" w16cid:durableId="6491700">
    <w:abstractNumId w:val="5"/>
  </w:num>
  <w:num w:numId="15" w16cid:durableId="2061631836">
    <w:abstractNumId w:val="13"/>
  </w:num>
  <w:num w:numId="16" w16cid:durableId="1419323419">
    <w:abstractNumId w:val="12"/>
  </w:num>
  <w:num w:numId="17" w16cid:durableId="980766719">
    <w:abstractNumId w:val="9"/>
  </w:num>
  <w:num w:numId="18" w16cid:durableId="75736619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4433FD"/>
    <w:rsid w:val="0003757F"/>
    <w:rsid w:val="00081634"/>
    <w:rsid w:val="000F7840"/>
    <w:rsid w:val="00214707"/>
    <w:rsid w:val="00334E8B"/>
    <w:rsid w:val="00341CA2"/>
    <w:rsid w:val="00400292"/>
    <w:rsid w:val="004433FD"/>
    <w:rsid w:val="004B45C6"/>
    <w:rsid w:val="00541EC5"/>
    <w:rsid w:val="0056746E"/>
    <w:rsid w:val="005A2149"/>
    <w:rsid w:val="005F0EDF"/>
    <w:rsid w:val="006877B8"/>
    <w:rsid w:val="006B2E54"/>
    <w:rsid w:val="006C6B56"/>
    <w:rsid w:val="006E7D38"/>
    <w:rsid w:val="006F0ABB"/>
    <w:rsid w:val="006F35C2"/>
    <w:rsid w:val="00730F1B"/>
    <w:rsid w:val="00796E21"/>
    <w:rsid w:val="00853BE3"/>
    <w:rsid w:val="00882EBD"/>
    <w:rsid w:val="008904F6"/>
    <w:rsid w:val="008B6289"/>
    <w:rsid w:val="00962748"/>
    <w:rsid w:val="009673A3"/>
    <w:rsid w:val="009B5BF2"/>
    <w:rsid w:val="00A0684A"/>
    <w:rsid w:val="00A931CE"/>
    <w:rsid w:val="00AF4D16"/>
    <w:rsid w:val="00B513E6"/>
    <w:rsid w:val="00B534B2"/>
    <w:rsid w:val="00BA3D22"/>
    <w:rsid w:val="00CA1FCA"/>
    <w:rsid w:val="00CA3A78"/>
    <w:rsid w:val="00CB069D"/>
    <w:rsid w:val="00CC1AF8"/>
    <w:rsid w:val="00D36030"/>
    <w:rsid w:val="00DE0270"/>
    <w:rsid w:val="00E23855"/>
    <w:rsid w:val="00FD7E4D"/>
    <w:rsid w:val="61CC39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025FDD"/>
  <w15:docId w15:val="{C65572F6-EEEB-4CC4-9D4E-EA58338CB3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IN" w:eastAsia="en-IN" w:bidi="ar-SA"/>
      </w:rPr>
    </w:rPrDefault>
    <w:pPrDefault/>
  </w:docDefaults>
  <w:latentStyles w:defLockedState="0" w:defUIPriority="0" w:defSemiHidden="0" w:defUnhideWhenUsed="0" w:defQFormat="0" w:count="376">
    <w:lsdException w:name="Normal" w:uiPriority="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uiPriority="1" w:qFormat="1"/>
    <w:lsdException w:name="Default Paragraph Font" w:semiHidden="1" w:uiPriority="1" w:unhideWhenUsed="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uiPriority w:val="1"/>
    <w:qFormat/>
    <w:pPr>
      <w:widowControl w:val="0"/>
      <w:autoSpaceDE w:val="0"/>
      <w:autoSpaceDN w:val="0"/>
    </w:pPr>
    <w:rPr>
      <w:rFonts w:ascii="Times New Roman" w:eastAsia="Times New Roman" w:hAnsi="Times New Roman" w:cs="Times New Roman"/>
      <w:sz w:val="22"/>
      <w:szCs w:val="22"/>
      <w:lang w:val="en-US"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pPr>
    <w:rPr>
      <w:b/>
      <w:bCs/>
      <w:sz w:val="20"/>
      <w:szCs w:val="20"/>
    </w:rPr>
  </w:style>
  <w:style w:type="paragraph" w:styleId="Title">
    <w:name w:val="Title"/>
    <w:basedOn w:val="Normal"/>
    <w:uiPriority w:val="1"/>
    <w:qFormat/>
    <w:pPr>
      <w:spacing w:before="194"/>
      <w:ind w:left="100"/>
    </w:pPr>
    <w:rPr>
      <w:b/>
      <w:bCs/>
      <w:sz w:val="24"/>
      <w:szCs w:val="24"/>
      <w:u w:val="single" w:color="000000"/>
    </w:rPr>
  </w:style>
  <w:style w:type="table" w:customStyle="1" w:styleId="TableNormal1">
    <w:name w:val="Table Normal1"/>
    <w:uiPriority w:val="2"/>
    <w:semiHidden/>
    <w:unhideWhenUsed/>
    <w:qFormat/>
    <w:tblPr>
      <w:tblCellMar>
        <w:top w:w="0" w:type="dxa"/>
        <w:left w:w="0" w:type="dxa"/>
        <w:bottom w:w="0" w:type="dxa"/>
        <w:right w:w="0" w:type="dxa"/>
      </w:tblCellMar>
    </w:tblPr>
  </w:style>
  <w:style w:type="paragraph" w:styleId="ListParagraph">
    <w:name w:val="List Paragraph"/>
    <w:basedOn w:val="Normal"/>
    <w:uiPriority w:val="1"/>
    <w:qFormat/>
  </w:style>
  <w:style w:type="paragraph" w:customStyle="1" w:styleId="TableParagraph">
    <w:name w:val="Table Paragraph"/>
    <w:basedOn w:val="Normal"/>
    <w:uiPriority w:val="1"/>
    <w:qFormat/>
    <w:pPr>
      <w:jc w:val="center"/>
    </w:pPr>
  </w:style>
  <w:style w:type="paragraph" w:styleId="BalloonText">
    <w:name w:val="Balloon Text"/>
    <w:basedOn w:val="Normal"/>
    <w:link w:val="BalloonTextChar"/>
    <w:rsid w:val="0003757F"/>
    <w:rPr>
      <w:rFonts w:ascii="Tahoma" w:hAnsi="Tahoma" w:cs="Tahoma"/>
      <w:sz w:val="16"/>
      <w:szCs w:val="16"/>
    </w:rPr>
  </w:style>
  <w:style w:type="character" w:customStyle="1" w:styleId="BalloonTextChar">
    <w:name w:val="Balloon Text Char"/>
    <w:basedOn w:val="DefaultParagraphFont"/>
    <w:link w:val="BalloonText"/>
    <w:rsid w:val="0003757F"/>
    <w:rPr>
      <w:rFonts w:ascii="Tahoma" w:eastAsia="Times New Roman" w:hAnsi="Tahoma" w:cs="Tahoma"/>
      <w:sz w:val="16"/>
      <w:szCs w:val="16"/>
      <w:lang w:val="en-US" w:eastAsia="en-US"/>
    </w:rPr>
  </w:style>
  <w:style w:type="character" w:styleId="Hyperlink">
    <w:name w:val="Hyperlink"/>
    <w:basedOn w:val="DefaultParagraphFont"/>
    <w:rsid w:val="00A0684A"/>
    <w:rPr>
      <w:color w:val="0000FF" w:themeColor="hyperlink"/>
      <w:u w:val="single"/>
    </w:rPr>
  </w:style>
  <w:style w:type="character" w:styleId="UnresolvedMention">
    <w:name w:val="Unresolved Mention"/>
    <w:basedOn w:val="DefaultParagraphFont"/>
    <w:uiPriority w:val="99"/>
    <w:semiHidden/>
    <w:unhideWhenUsed/>
    <w:rsid w:val="006F35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hyperlink" Target="https://www.youtube.com/watch?v=JglO2Nv_92A" TargetMode="External"/><Relationship Id="rId2" Type="http://schemas.openxmlformats.org/officeDocument/2006/relationships/styles" Target="styles.xml"/><Relationship Id="rId16" Type="http://schemas.openxmlformats.org/officeDocument/2006/relationships/hyperlink" Target="https://www.youtube.com/watch?v=GG-VRm6XnNk"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yperlink" Target="https://www.youtube.com/watch?v=bAyrObl7TYE&amp;list=PLEiEAq2VkUUJqp1k-g5W1mo37urJQOdCZ" TargetMode="External"/><Relationship Id="rId10" Type="http://schemas.openxmlformats.org/officeDocument/2006/relationships/image" Target="media/image4.jpe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www.kaggle.com/datasets/grouplens/movielens-20m-datas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170</TotalTime>
  <Pages>3</Pages>
  <Words>954</Words>
  <Characters>5441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Sunitha</dc:creator>
  <cp:lastModifiedBy>DELL</cp:lastModifiedBy>
  <cp:revision>29</cp:revision>
  <cp:lastPrinted>2024-09-12T10:49:00Z</cp:lastPrinted>
  <dcterms:created xsi:type="dcterms:W3CDTF">2024-09-11T04:01:00Z</dcterms:created>
  <dcterms:modified xsi:type="dcterms:W3CDTF">2025-01-29T07:01:00Z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2023-11-19T00:00:00Z</vt:filetime>
  </property>
  <property fmtid="{D5CDD505-2E9C-101B-9397-08002B2CF9AE}" pid="3" name="Creator">
    <vt:lpwstr>Microsoft® Word 2016</vt:lpwstr>
  </property>
  <property fmtid="{D5CDD505-2E9C-101B-9397-08002B2CF9AE}" pid="4" name="LastSaved">
    <vt:filetime>2024-03-22T00:00:00Z</vt:filetime>
  </property>
  <property fmtid="{D5CDD505-2E9C-101B-9397-08002B2CF9AE}" pid="5" name="KSOProductBuildVer">
    <vt:lpwstr>1033-12.2.0.13489</vt:lpwstr>
  </property>
  <property fmtid="{D5CDD505-2E9C-101B-9397-08002B2CF9AE}" pid="6" name="ICV">
    <vt:lpwstr>9D69BD0AE78845DBB31801BD17282FEA_12</vt:lpwstr>
  </property>
</Properties>
</file>